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21" w:rsidRPr="006A464D" w:rsidRDefault="007B3FD7" w:rsidP="00510221">
      <w:pPr>
        <w:pStyle w:val="afffffff6"/>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C34BC8" w:rsidP="00276511">
            <w:pPr>
              <w:tabs>
                <w:tab w:val="left" w:pos="4384"/>
              </w:tabs>
              <w:ind w:left="0" w:right="142" w:firstLine="284"/>
              <w:rPr>
                <w:i/>
                <w:sz w:val="18"/>
                <w:szCs w:val="18"/>
              </w:rPr>
            </w:pPr>
            <w:r>
              <w:rPr>
                <w:i/>
                <w:sz w:val="18"/>
                <w:szCs w:val="18"/>
              </w:rPr>
              <w:t>Февраль</w:t>
            </w:r>
            <w:r w:rsidR="00510221">
              <w:rPr>
                <w:i/>
                <w:sz w:val="18"/>
                <w:szCs w:val="18"/>
              </w:rPr>
              <w:br/>
              <w:t xml:space="preserve">      </w:t>
            </w:r>
            <w:r w:rsidR="0076694B">
              <w:rPr>
                <w:i/>
                <w:sz w:val="18"/>
                <w:szCs w:val="18"/>
              </w:rPr>
              <w:t>2022</w:t>
            </w:r>
            <w:r w:rsidR="00510221" w:rsidRPr="006A464D">
              <w:rPr>
                <w:i/>
                <w:sz w:val="18"/>
                <w:szCs w:val="18"/>
              </w:rPr>
              <w:t>г.</w:t>
            </w:r>
          </w:p>
          <w:p w:rsidR="00510221" w:rsidRPr="00C34BC8" w:rsidRDefault="00510221" w:rsidP="00276511">
            <w:pPr>
              <w:tabs>
                <w:tab w:val="left" w:pos="4384"/>
              </w:tabs>
              <w:ind w:left="0" w:right="142" w:firstLine="284"/>
              <w:rPr>
                <w:b/>
                <w:i/>
                <w:sz w:val="18"/>
                <w:szCs w:val="18"/>
              </w:rPr>
            </w:pPr>
            <w:r w:rsidRPr="006A464D">
              <w:rPr>
                <w:b/>
                <w:i/>
                <w:sz w:val="18"/>
                <w:szCs w:val="18"/>
              </w:rPr>
              <w:t xml:space="preserve">№ </w:t>
            </w:r>
            <w:r w:rsidR="00BC2C40">
              <w:rPr>
                <w:b/>
                <w:i/>
                <w:sz w:val="18"/>
                <w:szCs w:val="18"/>
              </w:rPr>
              <w:t>4</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9AFD3"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7756B" w:rsidRDefault="0077756B" w:rsidP="0077756B">
      <w:pPr>
        <w:tabs>
          <w:tab w:val="left" w:pos="426"/>
          <w:tab w:val="left" w:pos="3976"/>
        </w:tabs>
        <w:ind w:left="0" w:right="142" w:firstLine="284"/>
        <w:rPr>
          <w:sz w:val="18"/>
          <w:szCs w:val="18"/>
        </w:rPr>
      </w:pPr>
    </w:p>
    <w:p w:rsidR="00151516" w:rsidRPr="00341D4B" w:rsidRDefault="00151516" w:rsidP="00151516">
      <w:pPr>
        <w:tabs>
          <w:tab w:val="left" w:pos="426"/>
          <w:tab w:val="left" w:pos="3976"/>
        </w:tabs>
        <w:ind w:left="0" w:right="142" w:firstLine="284"/>
        <w:jc w:val="center"/>
        <w:rPr>
          <w:b/>
          <w:sz w:val="18"/>
          <w:szCs w:val="18"/>
        </w:rPr>
      </w:pPr>
      <w:r w:rsidRPr="00341D4B">
        <w:rPr>
          <w:sz w:val="18"/>
          <w:szCs w:val="18"/>
        </w:rPr>
        <w:t>РОССИЙСКАЯ ФЕДЕРАЦИЯ</w:t>
      </w:r>
    </w:p>
    <w:p w:rsidR="00151516" w:rsidRPr="00341D4B" w:rsidRDefault="00151516" w:rsidP="00151516">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151516" w:rsidRPr="00341D4B" w:rsidRDefault="00151516" w:rsidP="00151516">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151516" w:rsidRPr="00341D4B" w:rsidRDefault="00151516" w:rsidP="00151516">
      <w:pPr>
        <w:tabs>
          <w:tab w:val="left" w:pos="426"/>
          <w:tab w:val="left" w:pos="3976"/>
        </w:tabs>
        <w:ind w:left="0" w:right="142" w:firstLine="284"/>
        <w:jc w:val="center"/>
        <w:rPr>
          <w:b/>
          <w:bCs/>
          <w:sz w:val="18"/>
          <w:szCs w:val="18"/>
        </w:rPr>
      </w:pPr>
      <w:r w:rsidRPr="00341D4B">
        <w:rPr>
          <w:b/>
          <w:bCs/>
          <w:sz w:val="18"/>
          <w:szCs w:val="18"/>
        </w:rPr>
        <w:t>АДМИНИСТРАЦИЯ</w:t>
      </w:r>
    </w:p>
    <w:p w:rsidR="00151516" w:rsidRPr="00341D4B" w:rsidRDefault="00151516" w:rsidP="00151516">
      <w:pPr>
        <w:tabs>
          <w:tab w:val="left" w:pos="426"/>
          <w:tab w:val="left" w:pos="3976"/>
        </w:tabs>
        <w:ind w:left="0" w:right="142" w:firstLine="284"/>
        <w:jc w:val="center"/>
        <w:rPr>
          <w:b/>
          <w:sz w:val="18"/>
          <w:szCs w:val="18"/>
        </w:rPr>
      </w:pPr>
      <w:r>
        <w:rPr>
          <w:b/>
          <w:sz w:val="18"/>
          <w:szCs w:val="18"/>
        </w:rPr>
        <w:t>РАСПОРЯЖЕНИЕ</w:t>
      </w:r>
    </w:p>
    <w:p w:rsidR="00151516" w:rsidRPr="00341D4B" w:rsidRDefault="00151516" w:rsidP="00151516">
      <w:pPr>
        <w:tabs>
          <w:tab w:val="left" w:pos="426"/>
          <w:tab w:val="left" w:pos="3976"/>
        </w:tabs>
        <w:ind w:left="0" w:right="142" w:firstLine="284"/>
        <w:rPr>
          <w:sz w:val="18"/>
          <w:szCs w:val="18"/>
        </w:rPr>
      </w:pPr>
    </w:p>
    <w:p w:rsidR="00151516" w:rsidRPr="00341D4B" w:rsidRDefault="00151516" w:rsidP="00151516">
      <w:pPr>
        <w:tabs>
          <w:tab w:val="left" w:pos="426"/>
          <w:tab w:val="left" w:pos="3976"/>
        </w:tabs>
        <w:ind w:left="0" w:right="142" w:firstLine="284"/>
        <w:rPr>
          <w:sz w:val="18"/>
          <w:szCs w:val="18"/>
        </w:rPr>
      </w:pPr>
    </w:p>
    <w:p w:rsidR="00151516" w:rsidRPr="00341D4B" w:rsidRDefault="00151516" w:rsidP="00151516">
      <w:pPr>
        <w:tabs>
          <w:tab w:val="left" w:pos="426"/>
          <w:tab w:val="left" w:pos="3976"/>
        </w:tabs>
        <w:ind w:left="0" w:right="142" w:firstLine="426"/>
        <w:rPr>
          <w:sz w:val="18"/>
          <w:szCs w:val="18"/>
        </w:rPr>
      </w:pPr>
      <w:r>
        <w:rPr>
          <w:sz w:val="18"/>
          <w:szCs w:val="18"/>
          <w:u w:val="single"/>
        </w:rPr>
        <w:t>11.02.20</w:t>
      </w:r>
      <w:r w:rsidR="00FD253F">
        <w:rPr>
          <w:sz w:val="18"/>
          <w:szCs w:val="18"/>
          <w:u w:val="single"/>
        </w:rPr>
        <w:t>22  № 19</w:t>
      </w:r>
      <w:r>
        <w:rPr>
          <w:sz w:val="18"/>
          <w:szCs w:val="18"/>
          <w:u w:val="single"/>
        </w:rPr>
        <w:t xml:space="preserve"> о/д</w:t>
      </w:r>
    </w:p>
    <w:p w:rsidR="00151516" w:rsidRPr="00276511" w:rsidRDefault="00151516" w:rsidP="00151516">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151516" w:rsidRPr="00276511" w:rsidRDefault="00151516" w:rsidP="00151516">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151516" w:rsidRPr="00341D4B" w:rsidTr="00151516">
        <w:trPr>
          <w:trHeight w:val="537"/>
        </w:trPr>
        <w:tc>
          <w:tcPr>
            <w:tcW w:w="10740" w:type="dxa"/>
            <w:shd w:val="clear" w:color="auto" w:fill="auto"/>
          </w:tcPr>
          <w:p w:rsidR="00151516" w:rsidRPr="00341D4B" w:rsidRDefault="007B6D16" w:rsidP="007B6D16">
            <w:pPr>
              <w:tabs>
                <w:tab w:val="left" w:pos="426"/>
              </w:tabs>
              <w:ind w:left="0" w:right="142" w:firstLine="426"/>
              <w:rPr>
                <w:sz w:val="18"/>
                <w:szCs w:val="18"/>
              </w:rPr>
            </w:pPr>
            <w:r w:rsidRPr="007B6D16">
              <w:rPr>
                <w:sz w:val="18"/>
                <w:szCs w:val="18"/>
              </w:rPr>
              <w:t>О внесении изменений в постановление администрации Хомутовского муниципального образования от 17.12.2021 №217 о/д</w:t>
            </w:r>
            <w:r>
              <w:rPr>
                <w:sz w:val="18"/>
                <w:szCs w:val="18"/>
              </w:rPr>
              <w:t>.</w:t>
            </w:r>
          </w:p>
        </w:tc>
      </w:tr>
    </w:tbl>
    <w:p w:rsidR="007B6D16" w:rsidRPr="007B6D16" w:rsidRDefault="007B6D16" w:rsidP="007B6D16">
      <w:pPr>
        <w:tabs>
          <w:tab w:val="left" w:pos="426"/>
          <w:tab w:val="left" w:pos="3976"/>
        </w:tabs>
        <w:ind w:left="0" w:right="142" w:firstLine="284"/>
        <w:rPr>
          <w:sz w:val="18"/>
          <w:szCs w:val="18"/>
        </w:rPr>
      </w:pPr>
      <w:r w:rsidRPr="007B6D16">
        <w:rPr>
          <w:sz w:val="18"/>
          <w:szCs w:val="18"/>
        </w:rPr>
        <w:t>В соответствии со статьями 9, 21 Бюджетного кодекса Российской Федерации, Приказом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Хомутовском муниципальном образовании, руководствуясь Уставом Хомутовского муниципального образования, утвержденного решением Думы Хомутовского муниципального образования от 31.08.2017 №69-295/д, Администрация Хомутовского муниципального образования:</w:t>
      </w:r>
    </w:p>
    <w:p w:rsidR="007B3FD7" w:rsidRDefault="007B3FD7" w:rsidP="007B6D16">
      <w:pPr>
        <w:tabs>
          <w:tab w:val="left" w:pos="426"/>
          <w:tab w:val="left" w:pos="3976"/>
        </w:tabs>
        <w:ind w:left="0" w:right="142" w:firstLine="284"/>
        <w:rPr>
          <w:sz w:val="18"/>
          <w:szCs w:val="18"/>
        </w:rPr>
      </w:pPr>
    </w:p>
    <w:p w:rsidR="007B6D16" w:rsidRPr="007B6D16" w:rsidRDefault="007B6D16" w:rsidP="007B6D16">
      <w:pPr>
        <w:tabs>
          <w:tab w:val="left" w:pos="426"/>
          <w:tab w:val="left" w:pos="3976"/>
        </w:tabs>
        <w:ind w:left="0" w:right="142" w:firstLine="284"/>
        <w:rPr>
          <w:sz w:val="18"/>
          <w:szCs w:val="18"/>
        </w:rPr>
      </w:pPr>
      <w:r w:rsidRPr="007B6D16">
        <w:rPr>
          <w:sz w:val="18"/>
          <w:szCs w:val="18"/>
        </w:rPr>
        <w:t>ПОСТАНОВЛЯЕТ:</w:t>
      </w:r>
    </w:p>
    <w:p w:rsidR="007B6D16" w:rsidRPr="007B6D16" w:rsidRDefault="007B6D16" w:rsidP="007B6D16">
      <w:pPr>
        <w:tabs>
          <w:tab w:val="left" w:pos="426"/>
          <w:tab w:val="left" w:pos="3976"/>
        </w:tabs>
        <w:ind w:left="0" w:right="142" w:firstLine="284"/>
        <w:rPr>
          <w:sz w:val="18"/>
          <w:szCs w:val="18"/>
        </w:rPr>
      </w:pPr>
    </w:p>
    <w:p w:rsidR="007B6D16" w:rsidRPr="007B6D16" w:rsidRDefault="007B6D16" w:rsidP="007B3FD7">
      <w:pPr>
        <w:numPr>
          <w:ilvl w:val="0"/>
          <w:numId w:val="29"/>
        </w:numPr>
        <w:tabs>
          <w:tab w:val="left" w:pos="426"/>
        </w:tabs>
        <w:ind w:left="0" w:right="142" w:firstLine="426"/>
        <w:rPr>
          <w:sz w:val="18"/>
          <w:szCs w:val="18"/>
        </w:rPr>
      </w:pPr>
      <w:r w:rsidRPr="007B6D16">
        <w:rPr>
          <w:sz w:val="18"/>
          <w:szCs w:val="18"/>
        </w:rPr>
        <w:t>В Постановление администрации Хомутовского муниципального образования от 17.12.2021 №217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2022 год и плановый период 2023-2024 годов» внести следующие изменения:</w:t>
      </w:r>
    </w:p>
    <w:p w:rsidR="007B6D16" w:rsidRPr="007B6D16" w:rsidRDefault="007B6D16" w:rsidP="007B3FD7">
      <w:pPr>
        <w:numPr>
          <w:ilvl w:val="1"/>
          <w:numId w:val="29"/>
        </w:numPr>
        <w:tabs>
          <w:tab w:val="left" w:pos="426"/>
        </w:tabs>
        <w:ind w:left="0" w:right="142" w:firstLine="426"/>
        <w:rPr>
          <w:sz w:val="18"/>
          <w:szCs w:val="18"/>
        </w:rPr>
      </w:pPr>
      <w:r w:rsidRPr="007B6D16">
        <w:rPr>
          <w:sz w:val="18"/>
          <w:szCs w:val="18"/>
        </w:rPr>
        <w:t>Приложение №1 к Порядку применения бюджетной классификации РФ в части, относящихся к бюджету Хомутовского муниципального образования, на 2022 год и плановый период 2023-2024 годов дополнить строкой следующего содержания: «</w:t>
      </w:r>
    </w:p>
    <w:tbl>
      <w:tblPr>
        <w:tblStyle w:val="aa"/>
        <w:tblW w:w="0" w:type="auto"/>
        <w:tblLook w:val="04A0" w:firstRow="1" w:lastRow="0" w:firstColumn="1" w:lastColumn="0" w:noHBand="0" w:noVBand="1"/>
      </w:tblPr>
      <w:tblGrid>
        <w:gridCol w:w="2326"/>
        <w:gridCol w:w="8337"/>
      </w:tblGrid>
      <w:tr w:rsidR="007B6D16" w:rsidRPr="007B6D16" w:rsidTr="00635D0F">
        <w:trPr>
          <w:trHeight w:val="249"/>
        </w:trPr>
        <w:tc>
          <w:tcPr>
            <w:tcW w:w="2326" w:type="dxa"/>
            <w:vAlign w:val="center"/>
          </w:tcPr>
          <w:p w:rsidR="007B6D16" w:rsidRPr="007B6D16" w:rsidRDefault="007B6D16" w:rsidP="007B6D16">
            <w:pPr>
              <w:tabs>
                <w:tab w:val="left" w:pos="426"/>
                <w:tab w:val="left" w:pos="3976"/>
              </w:tabs>
              <w:ind w:left="0" w:right="142" w:firstLine="284"/>
              <w:rPr>
                <w:sz w:val="18"/>
                <w:szCs w:val="18"/>
              </w:rPr>
            </w:pPr>
            <w:r w:rsidRPr="007B6D16">
              <w:rPr>
                <w:sz w:val="18"/>
                <w:szCs w:val="18"/>
              </w:rPr>
              <w:t>20.5.А2.55196</w:t>
            </w:r>
          </w:p>
        </w:tc>
        <w:tc>
          <w:tcPr>
            <w:tcW w:w="8337" w:type="dxa"/>
          </w:tcPr>
          <w:p w:rsidR="007B6D16" w:rsidRPr="007B6D16" w:rsidRDefault="007B6D16" w:rsidP="007B6D16">
            <w:pPr>
              <w:tabs>
                <w:tab w:val="left" w:pos="426"/>
                <w:tab w:val="left" w:pos="3976"/>
              </w:tabs>
              <w:ind w:left="0" w:right="142" w:firstLine="284"/>
              <w:rPr>
                <w:sz w:val="18"/>
                <w:szCs w:val="18"/>
              </w:rPr>
            </w:pPr>
            <w:r w:rsidRPr="007B6D16">
              <w:rPr>
                <w:sz w:val="18"/>
                <w:szCs w:val="18"/>
              </w:rPr>
              <w:t>Государственная поддержка лучших работников сельских учреждений</w:t>
            </w:r>
          </w:p>
        </w:tc>
      </w:tr>
    </w:tbl>
    <w:p w:rsidR="007B6D16" w:rsidRPr="007B6D16" w:rsidRDefault="007B6D16" w:rsidP="007B6D16">
      <w:pPr>
        <w:tabs>
          <w:tab w:val="left" w:pos="426"/>
          <w:tab w:val="left" w:pos="3976"/>
        </w:tabs>
        <w:ind w:left="0" w:right="142" w:firstLine="284"/>
        <w:rPr>
          <w:sz w:val="18"/>
          <w:szCs w:val="18"/>
        </w:rPr>
      </w:pPr>
      <w:r w:rsidRPr="007B6D16">
        <w:rPr>
          <w:sz w:val="18"/>
          <w:szCs w:val="18"/>
        </w:rPr>
        <w:t>».</w:t>
      </w:r>
    </w:p>
    <w:p w:rsidR="007B6D16" w:rsidRPr="007B6D16" w:rsidRDefault="007B6D16" w:rsidP="007B6D16">
      <w:pPr>
        <w:tabs>
          <w:tab w:val="left" w:pos="426"/>
          <w:tab w:val="left" w:pos="3976"/>
        </w:tabs>
        <w:ind w:left="0" w:right="142" w:firstLine="284"/>
        <w:rPr>
          <w:sz w:val="18"/>
          <w:szCs w:val="18"/>
        </w:rPr>
      </w:pPr>
    </w:p>
    <w:p w:rsidR="007B6D16" w:rsidRPr="007B6D16" w:rsidRDefault="007B6D16" w:rsidP="007B6D16">
      <w:pPr>
        <w:tabs>
          <w:tab w:val="left" w:pos="426"/>
          <w:tab w:val="left" w:pos="3976"/>
        </w:tabs>
        <w:ind w:left="0" w:right="142" w:firstLine="284"/>
        <w:rPr>
          <w:sz w:val="18"/>
          <w:szCs w:val="18"/>
        </w:rPr>
      </w:pPr>
      <w:r w:rsidRPr="007B6D16">
        <w:rPr>
          <w:sz w:val="18"/>
          <w:szCs w:val="18"/>
        </w:rPr>
        <w:t>2. Опубликовать настоящее Постановление в установленном законом порядке.</w:t>
      </w:r>
    </w:p>
    <w:p w:rsidR="007B6D16" w:rsidRPr="007B6D16" w:rsidRDefault="007B6D16" w:rsidP="007B6D16">
      <w:pPr>
        <w:tabs>
          <w:tab w:val="left" w:pos="426"/>
          <w:tab w:val="left" w:pos="3976"/>
        </w:tabs>
        <w:ind w:left="0" w:right="142" w:firstLine="284"/>
        <w:rPr>
          <w:sz w:val="18"/>
          <w:szCs w:val="18"/>
        </w:rPr>
      </w:pPr>
      <w:r w:rsidRPr="007B6D16">
        <w:rPr>
          <w:sz w:val="18"/>
          <w:szCs w:val="18"/>
        </w:rPr>
        <w:t xml:space="preserve">3.Контроль за исполнением данного Постановления возложить на Первого заместителя Главы администрации. </w:t>
      </w:r>
    </w:p>
    <w:p w:rsidR="007B6D16" w:rsidRPr="007B6D16" w:rsidRDefault="007B6D16" w:rsidP="007B6D16">
      <w:pPr>
        <w:tabs>
          <w:tab w:val="left" w:pos="426"/>
          <w:tab w:val="left" w:pos="3976"/>
        </w:tabs>
        <w:ind w:left="0" w:right="142" w:firstLine="284"/>
        <w:rPr>
          <w:sz w:val="18"/>
          <w:szCs w:val="18"/>
        </w:rPr>
      </w:pPr>
    </w:p>
    <w:p w:rsidR="007B6D16" w:rsidRPr="007B6D16" w:rsidRDefault="007B6D16" w:rsidP="007B6D16">
      <w:pPr>
        <w:tabs>
          <w:tab w:val="left" w:pos="426"/>
          <w:tab w:val="left" w:pos="3976"/>
        </w:tabs>
        <w:ind w:left="0" w:right="142" w:firstLine="284"/>
        <w:rPr>
          <w:sz w:val="18"/>
          <w:szCs w:val="18"/>
        </w:rPr>
      </w:pPr>
    </w:p>
    <w:p w:rsidR="007B6D16" w:rsidRPr="00635D0F" w:rsidRDefault="007B6D16" w:rsidP="00635D0F">
      <w:pPr>
        <w:tabs>
          <w:tab w:val="left" w:pos="426"/>
          <w:tab w:val="left" w:pos="3976"/>
        </w:tabs>
        <w:ind w:left="0" w:right="142" w:firstLine="284"/>
        <w:jc w:val="right"/>
        <w:rPr>
          <w:i/>
          <w:sz w:val="18"/>
          <w:szCs w:val="18"/>
        </w:rPr>
      </w:pPr>
      <w:r w:rsidRPr="00635D0F">
        <w:rPr>
          <w:i/>
          <w:sz w:val="18"/>
          <w:szCs w:val="18"/>
        </w:rPr>
        <w:t>Глава администрации</w:t>
      </w:r>
      <w:r w:rsidR="00635D0F">
        <w:rPr>
          <w:i/>
          <w:sz w:val="18"/>
          <w:szCs w:val="18"/>
        </w:rPr>
        <w:t xml:space="preserve">      </w:t>
      </w:r>
      <w:r w:rsidRPr="00635D0F">
        <w:rPr>
          <w:i/>
          <w:sz w:val="18"/>
          <w:szCs w:val="18"/>
        </w:rPr>
        <w:t xml:space="preserve">               В.М.Колмаченко</w:t>
      </w:r>
    </w:p>
    <w:p w:rsidR="00151516" w:rsidRPr="00341D4B" w:rsidRDefault="00151516" w:rsidP="0077756B">
      <w:pPr>
        <w:tabs>
          <w:tab w:val="left" w:pos="426"/>
          <w:tab w:val="left" w:pos="3976"/>
        </w:tabs>
        <w:ind w:left="0" w:right="142" w:firstLine="284"/>
        <w:rPr>
          <w:sz w:val="18"/>
          <w:szCs w:val="18"/>
        </w:rPr>
      </w:pPr>
    </w:p>
    <w:p w:rsidR="0077756B" w:rsidRDefault="0077756B" w:rsidP="0077756B">
      <w:pPr>
        <w:tabs>
          <w:tab w:val="left" w:pos="426"/>
          <w:tab w:val="left" w:pos="3976"/>
        </w:tabs>
        <w:ind w:left="0" w:right="142" w:firstLine="284"/>
        <w:jc w:val="center"/>
        <w:rPr>
          <w:sz w:val="18"/>
          <w:szCs w:val="18"/>
        </w:rPr>
      </w:pPr>
    </w:p>
    <w:p w:rsidR="0077756B" w:rsidRPr="00341D4B" w:rsidRDefault="0077756B" w:rsidP="0077756B">
      <w:pPr>
        <w:tabs>
          <w:tab w:val="left" w:pos="426"/>
          <w:tab w:val="left" w:pos="3976"/>
        </w:tabs>
        <w:ind w:left="0" w:right="142" w:firstLine="284"/>
        <w:jc w:val="center"/>
        <w:rPr>
          <w:b/>
          <w:sz w:val="18"/>
          <w:szCs w:val="18"/>
        </w:rPr>
      </w:pPr>
      <w:r w:rsidRPr="00341D4B">
        <w:rPr>
          <w:sz w:val="18"/>
          <w:szCs w:val="18"/>
        </w:rPr>
        <w:t>РОССИЙСКАЯ ФЕДЕРАЦИЯ</w:t>
      </w:r>
    </w:p>
    <w:p w:rsidR="0077756B" w:rsidRPr="00341D4B" w:rsidRDefault="0077756B" w:rsidP="0077756B">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77756B" w:rsidRPr="00341D4B" w:rsidRDefault="0077756B" w:rsidP="0077756B">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77756B" w:rsidRPr="00341D4B" w:rsidRDefault="0077756B" w:rsidP="0077756B">
      <w:pPr>
        <w:tabs>
          <w:tab w:val="left" w:pos="426"/>
          <w:tab w:val="left" w:pos="3976"/>
        </w:tabs>
        <w:ind w:left="0" w:right="142" w:firstLine="284"/>
        <w:jc w:val="center"/>
        <w:rPr>
          <w:b/>
          <w:bCs/>
          <w:sz w:val="18"/>
          <w:szCs w:val="18"/>
        </w:rPr>
      </w:pPr>
      <w:r w:rsidRPr="00341D4B">
        <w:rPr>
          <w:b/>
          <w:bCs/>
          <w:sz w:val="18"/>
          <w:szCs w:val="18"/>
        </w:rPr>
        <w:t>АДМИНИСТРАЦИЯ</w:t>
      </w:r>
    </w:p>
    <w:p w:rsidR="0077756B" w:rsidRPr="00341D4B" w:rsidRDefault="00B25BD4" w:rsidP="0077756B">
      <w:pPr>
        <w:tabs>
          <w:tab w:val="left" w:pos="426"/>
          <w:tab w:val="left" w:pos="3976"/>
        </w:tabs>
        <w:ind w:left="0" w:right="142" w:firstLine="284"/>
        <w:jc w:val="center"/>
        <w:rPr>
          <w:b/>
          <w:sz w:val="18"/>
          <w:szCs w:val="18"/>
        </w:rPr>
      </w:pPr>
      <w:r>
        <w:rPr>
          <w:b/>
          <w:sz w:val="18"/>
          <w:szCs w:val="18"/>
        </w:rPr>
        <w:t>РАСПОР</w:t>
      </w:r>
      <w:r w:rsidR="00016170">
        <w:rPr>
          <w:b/>
          <w:sz w:val="18"/>
          <w:szCs w:val="18"/>
        </w:rPr>
        <w:t>ЯЖЕНИЕ</w:t>
      </w:r>
    </w:p>
    <w:p w:rsidR="0077756B" w:rsidRPr="00341D4B" w:rsidRDefault="0077756B" w:rsidP="0077756B">
      <w:pPr>
        <w:tabs>
          <w:tab w:val="left" w:pos="426"/>
          <w:tab w:val="left" w:pos="3976"/>
        </w:tabs>
        <w:ind w:left="0" w:right="142" w:firstLine="284"/>
        <w:rPr>
          <w:sz w:val="18"/>
          <w:szCs w:val="18"/>
        </w:rPr>
      </w:pPr>
    </w:p>
    <w:p w:rsidR="0077756B" w:rsidRPr="00341D4B" w:rsidRDefault="0077756B" w:rsidP="0077756B">
      <w:pPr>
        <w:tabs>
          <w:tab w:val="left" w:pos="426"/>
          <w:tab w:val="left" w:pos="3976"/>
        </w:tabs>
        <w:ind w:left="0" w:right="142" w:firstLine="284"/>
        <w:rPr>
          <w:sz w:val="18"/>
          <w:szCs w:val="18"/>
        </w:rPr>
      </w:pPr>
    </w:p>
    <w:p w:rsidR="0077756B" w:rsidRPr="00341D4B" w:rsidRDefault="00DA1FF6" w:rsidP="00D0243B">
      <w:pPr>
        <w:tabs>
          <w:tab w:val="left" w:pos="426"/>
          <w:tab w:val="left" w:pos="3976"/>
        </w:tabs>
        <w:ind w:left="0" w:right="142" w:firstLine="426"/>
        <w:rPr>
          <w:sz w:val="18"/>
          <w:szCs w:val="18"/>
        </w:rPr>
      </w:pPr>
      <w:r>
        <w:rPr>
          <w:sz w:val="18"/>
          <w:szCs w:val="18"/>
          <w:u w:val="single"/>
        </w:rPr>
        <w:t>11</w:t>
      </w:r>
      <w:r w:rsidR="00B25BD4">
        <w:rPr>
          <w:sz w:val="18"/>
          <w:szCs w:val="18"/>
          <w:u w:val="single"/>
        </w:rPr>
        <w:t>.02</w:t>
      </w:r>
      <w:r w:rsidR="00A75C04">
        <w:rPr>
          <w:sz w:val="18"/>
          <w:szCs w:val="18"/>
          <w:u w:val="single"/>
        </w:rPr>
        <w:t>.</w:t>
      </w:r>
      <w:r>
        <w:rPr>
          <w:sz w:val="18"/>
          <w:szCs w:val="18"/>
          <w:u w:val="single"/>
        </w:rPr>
        <w:t>2022  № 20</w:t>
      </w:r>
      <w:r w:rsidR="0077756B">
        <w:rPr>
          <w:sz w:val="18"/>
          <w:szCs w:val="18"/>
          <w:u w:val="single"/>
        </w:rPr>
        <w:t xml:space="preserve"> о/д</w:t>
      </w:r>
    </w:p>
    <w:p w:rsidR="0077756B" w:rsidRPr="00276511" w:rsidRDefault="0077756B" w:rsidP="00D0243B">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77756B" w:rsidRPr="00276511" w:rsidRDefault="0077756B" w:rsidP="00D0243B">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77756B" w:rsidRPr="00341D4B" w:rsidTr="00DA1FF6">
        <w:trPr>
          <w:trHeight w:val="537"/>
        </w:trPr>
        <w:tc>
          <w:tcPr>
            <w:tcW w:w="10740" w:type="dxa"/>
            <w:shd w:val="clear" w:color="auto" w:fill="auto"/>
          </w:tcPr>
          <w:p w:rsidR="0077756B" w:rsidRPr="00341D4B" w:rsidRDefault="00DA1FF6" w:rsidP="00DA1FF6">
            <w:pPr>
              <w:tabs>
                <w:tab w:val="left" w:pos="426"/>
              </w:tabs>
              <w:ind w:left="0" w:right="142" w:firstLine="426"/>
              <w:rPr>
                <w:sz w:val="18"/>
                <w:szCs w:val="18"/>
              </w:rPr>
            </w:pPr>
            <w:r w:rsidRPr="00DA1FF6">
              <w:rPr>
                <w:sz w:val="18"/>
                <w:szCs w:val="18"/>
              </w:rPr>
              <w:t>Об утверждении  административного регламента предоставления муниципальной услуги «Прием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w:t>
            </w:r>
            <w:r>
              <w:rPr>
                <w:sz w:val="18"/>
                <w:szCs w:val="18"/>
              </w:rPr>
              <w:t>.</w:t>
            </w:r>
          </w:p>
        </w:tc>
      </w:tr>
    </w:tbl>
    <w:p w:rsidR="00D0243B" w:rsidRDefault="00D0243B" w:rsidP="00D0243B">
      <w:pPr>
        <w:tabs>
          <w:tab w:val="left" w:pos="426"/>
        </w:tabs>
        <w:ind w:left="0" w:right="142" w:firstLine="426"/>
        <w:rPr>
          <w:rFonts w:eastAsiaTheme="minorEastAsia"/>
          <w:sz w:val="18"/>
          <w:szCs w:val="18"/>
        </w:rPr>
      </w:pPr>
    </w:p>
    <w:p w:rsidR="00CC68A8" w:rsidRPr="00CC68A8" w:rsidRDefault="00CC68A8" w:rsidP="00CC68A8">
      <w:pPr>
        <w:tabs>
          <w:tab w:val="left" w:pos="426"/>
        </w:tabs>
        <w:ind w:left="0" w:right="142" w:firstLine="426"/>
        <w:rPr>
          <w:rFonts w:eastAsiaTheme="minorEastAsia"/>
          <w:sz w:val="18"/>
          <w:szCs w:val="18"/>
        </w:rPr>
      </w:pPr>
      <w:r w:rsidRPr="00CC68A8">
        <w:rPr>
          <w:rFonts w:eastAsiaTheme="minorEastAsia"/>
          <w:sz w:val="18"/>
          <w:szCs w:val="18"/>
        </w:rPr>
        <w:t xml:space="preserve">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Постановлением Правительства РФ от 19.11.2014 № 1221 «Об утверждении правил присвоения, изменения и аннулирования адресов»,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w:t>
      </w:r>
      <w:r w:rsidRPr="00CC68A8">
        <w:rPr>
          <w:rFonts w:eastAsiaTheme="minorEastAsia"/>
          <w:sz w:val="18"/>
          <w:szCs w:val="18"/>
        </w:rPr>
        <w:lastRenderedPageBreak/>
        <w:t>утвержденным постановлением Главы Хомутовского муниципального образования от 20.05.2013 № 98 о/д администрация Хомутовского муниципального образования</w:t>
      </w:r>
    </w:p>
    <w:p w:rsidR="00362458" w:rsidRDefault="00362458" w:rsidP="00CC68A8">
      <w:pPr>
        <w:tabs>
          <w:tab w:val="left" w:pos="426"/>
        </w:tabs>
        <w:ind w:left="0" w:right="142" w:firstLine="426"/>
        <w:rPr>
          <w:rFonts w:eastAsiaTheme="minorEastAsia"/>
          <w:sz w:val="18"/>
          <w:szCs w:val="18"/>
        </w:rPr>
      </w:pPr>
    </w:p>
    <w:p w:rsidR="00CC68A8" w:rsidRDefault="00CC68A8" w:rsidP="00CC68A8">
      <w:pPr>
        <w:tabs>
          <w:tab w:val="left" w:pos="426"/>
        </w:tabs>
        <w:ind w:left="0" w:right="142" w:firstLine="426"/>
        <w:rPr>
          <w:rFonts w:eastAsiaTheme="minorEastAsia"/>
          <w:sz w:val="18"/>
          <w:szCs w:val="18"/>
        </w:rPr>
      </w:pPr>
      <w:r w:rsidRPr="00CC68A8">
        <w:rPr>
          <w:rFonts w:eastAsiaTheme="minorEastAsia"/>
          <w:sz w:val="18"/>
          <w:szCs w:val="18"/>
        </w:rPr>
        <w:t>ПОСТАНОВЛЯЕТ:</w:t>
      </w:r>
    </w:p>
    <w:p w:rsidR="00362458" w:rsidRPr="00CC68A8" w:rsidRDefault="00362458" w:rsidP="00CC68A8">
      <w:pPr>
        <w:tabs>
          <w:tab w:val="left" w:pos="426"/>
        </w:tabs>
        <w:ind w:left="0" w:right="142" w:firstLine="426"/>
        <w:rPr>
          <w:rFonts w:eastAsiaTheme="minorEastAsia"/>
          <w:sz w:val="18"/>
          <w:szCs w:val="18"/>
        </w:rPr>
      </w:pPr>
    </w:p>
    <w:p w:rsidR="00CC68A8" w:rsidRPr="00CC68A8" w:rsidRDefault="00CC68A8" w:rsidP="00CC68A8">
      <w:pPr>
        <w:numPr>
          <w:ilvl w:val="0"/>
          <w:numId w:val="22"/>
        </w:numPr>
        <w:tabs>
          <w:tab w:val="left" w:pos="426"/>
        </w:tabs>
        <w:ind w:right="142"/>
        <w:rPr>
          <w:rFonts w:eastAsiaTheme="minorEastAsia"/>
          <w:sz w:val="18"/>
          <w:szCs w:val="18"/>
        </w:rPr>
      </w:pPr>
      <w:r w:rsidRPr="00CC68A8">
        <w:rPr>
          <w:rFonts w:eastAsiaTheme="minorEastAsia"/>
          <w:sz w:val="18"/>
          <w:szCs w:val="18"/>
        </w:rPr>
        <w:t>Утвердить  административный регламент предоставления муниципальной услуги «Прием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 (приложение).</w:t>
      </w:r>
    </w:p>
    <w:p w:rsidR="00CC68A8" w:rsidRPr="00CC68A8" w:rsidRDefault="00CC68A8" w:rsidP="00CC68A8">
      <w:pPr>
        <w:numPr>
          <w:ilvl w:val="0"/>
          <w:numId w:val="22"/>
        </w:numPr>
        <w:tabs>
          <w:tab w:val="left" w:pos="426"/>
        </w:tabs>
        <w:ind w:right="142"/>
        <w:rPr>
          <w:rFonts w:eastAsiaTheme="minorEastAsia"/>
          <w:sz w:val="18"/>
          <w:szCs w:val="18"/>
        </w:rPr>
      </w:pPr>
      <w:r w:rsidRPr="00CC68A8">
        <w:rPr>
          <w:rFonts w:eastAsiaTheme="minorEastAsia"/>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CC68A8" w:rsidRPr="00CC68A8" w:rsidRDefault="00CC68A8" w:rsidP="00CC68A8">
      <w:pPr>
        <w:numPr>
          <w:ilvl w:val="0"/>
          <w:numId w:val="22"/>
        </w:numPr>
        <w:tabs>
          <w:tab w:val="left" w:pos="426"/>
        </w:tabs>
        <w:ind w:right="142"/>
        <w:rPr>
          <w:rFonts w:eastAsiaTheme="minorEastAsia"/>
          <w:sz w:val="18"/>
          <w:szCs w:val="18"/>
        </w:rPr>
      </w:pPr>
      <w:r w:rsidRPr="00CC68A8">
        <w:rPr>
          <w:rFonts w:eastAsiaTheme="minorEastAsia"/>
          <w:sz w:val="18"/>
          <w:szCs w:val="18"/>
        </w:rPr>
        <w:t>Опубликовать настоящее постановление в установленном законом порядке.</w:t>
      </w:r>
    </w:p>
    <w:p w:rsidR="00CC68A8" w:rsidRPr="00CC68A8" w:rsidRDefault="00CC68A8" w:rsidP="00CC68A8">
      <w:pPr>
        <w:numPr>
          <w:ilvl w:val="0"/>
          <w:numId w:val="22"/>
        </w:numPr>
        <w:tabs>
          <w:tab w:val="left" w:pos="426"/>
        </w:tabs>
        <w:ind w:right="142"/>
        <w:rPr>
          <w:rFonts w:eastAsiaTheme="minorEastAsia"/>
          <w:sz w:val="18"/>
          <w:szCs w:val="18"/>
        </w:rPr>
      </w:pPr>
      <w:r w:rsidRPr="00CC68A8">
        <w:rPr>
          <w:rFonts w:eastAsiaTheme="minorEastAsia"/>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w:t>
      </w:r>
    </w:p>
    <w:p w:rsidR="00CC68A8" w:rsidRPr="00CC68A8" w:rsidRDefault="00CC68A8" w:rsidP="00CC68A8">
      <w:pPr>
        <w:tabs>
          <w:tab w:val="left" w:pos="426"/>
        </w:tabs>
        <w:ind w:left="0" w:right="142" w:firstLine="426"/>
        <w:rPr>
          <w:rFonts w:eastAsiaTheme="minorEastAsia"/>
          <w:sz w:val="18"/>
          <w:szCs w:val="18"/>
        </w:rPr>
      </w:pPr>
    </w:p>
    <w:p w:rsidR="00CC68A8" w:rsidRPr="00272514" w:rsidRDefault="00CC68A8" w:rsidP="00272514">
      <w:pPr>
        <w:tabs>
          <w:tab w:val="left" w:pos="426"/>
        </w:tabs>
        <w:ind w:left="0" w:right="142" w:firstLine="426"/>
        <w:jc w:val="right"/>
        <w:rPr>
          <w:rFonts w:eastAsiaTheme="minorEastAsia"/>
          <w:i/>
          <w:sz w:val="18"/>
          <w:szCs w:val="18"/>
        </w:rPr>
      </w:pPr>
    </w:p>
    <w:p w:rsidR="00CC68A8" w:rsidRPr="00272514" w:rsidRDefault="00CC68A8" w:rsidP="00272514">
      <w:pPr>
        <w:tabs>
          <w:tab w:val="left" w:pos="426"/>
        </w:tabs>
        <w:ind w:left="0" w:right="142" w:firstLine="426"/>
        <w:jc w:val="right"/>
        <w:rPr>
          <w:rFonts w:eastAsiaTheme="minorEastAsia"/>
          <w:i/>
          <w:sz w:val="18"/>
          <w:szCs w:val="18"/>
        </w:rPr>
      </w:pPr>
      <w:r w:rsidRPr="00272514">
        <w:rPr>
          <w:rFonts w:eastAsiaTheme="minorEastAsia"/>
          <w:i/>
          <w:sz w:val="18"/>
          <w:szCs w:val="18"/>
        </w:rPr>
        <w:t xml:space="preserve">Глава администрации  </w:t>
      </w:r>
      <w:r w:rsidRPr="00272514">
        <w:rPr>
          <w:rFonts w:eastAsiaTheme="minorEastAsia"/>
          <w:i/>
          <w:sz w:val="18"/>
          <w:szCs w:val="18"/>
        </w:rPr>
        <w:tab/>
      </w:r>
      <w:r w:rsidRPr="00272514">
        <w:rPr>
          <w:rFonts w:eastAsiaTheme="minorEastAsia"/>
          <w:i/>
          <w:sz w:val="18"/>
          <w:szCs w:val="18"/>
        </w:rPr>
        <w:tab/>
      </w:r>
      <w:r w:rsidRPr="00272514">
        <w:rPr>
          <w:rFonts w:eastAsiaTheme="minorEastAsia"/>
          <w:i/>
          <w:sz w:val="18"/>
          <w:szCs w:val="18"/>
        </w:rPr>
        <w:tab/>
        <w:t xml:space="preserve">            </w:t>
      </w:r>
      <w:r w:rsidRPr="00272514">
        <w:rPr>
          <w:rFonts w:eastAsiaTheme="minorEastAsia"/>
          <w:i/>
          <w:sz w:val="18"/>
          <w:szCs w:val="18"/>
        </w:rPr>
        <w:tab/>
      </w:r>
      <w:r w:rsidRPr="00272514">
        <w:rPr>
          <w:rFonts w:eastAsiaTheme="minorEastAsia"/>
          <w:i/>
          <w:sz w:val="18"/>
          <w:szCs w:val="18"/>
        </w:rPr>
        <w:tab/>
        <w:t>В.М. Колмаченко</w:t>
      </w:r>
    </w:p>
    <w:p w:rsidR="00DA1FF6" w:rsidRDefault="00DA1FF6" w:rsidP="00D0243B">
      <w:pPr>
        <w:tabs>
          <w:tab w:val="left" w:pos="426"/>
        </w:tabs>
        <w:ind w:left="0" w:right="142" w:firstLine="426"/>
        <w:rPr>
          <w:rFonts w:eastAsiaTheme="minorEastAsia"/>
          <w:sz w:val="18"/>
          <w:szCs w:val="18"/>
        </w:rPr>
      </w:pPr>
    </w:p>
    <w:tbl>
      <w:tblPr>
        <w:tblW w:w="10846" w:type="dxa"/>
        <w:tblInd w:w="-106" w:type="dxa"/>
        <w:tblLook w:val="00A0" w:firstRow="1" w:lastRow="0" w:firstColumn="1" w:lastColumn="0" w:noHBand="0" w:noVBand="0"/>
      </w:tblPr>
      <w:tblGrid>
        <w:gridCol w:w="1969"/>
        <w:gridCol w:w="8877"/>
      </w:tblGrid>
      <w:tr w:rsidR="00FF23AC" w:rsidRPr="00FF23AC" w:rsidTr="00272514">
        <w:trPr>
          <w:trHeight w:val="1492"/>
        </w:trPr>
        <w:tc>
          <w:tcPr>
            <w:tcW w:w="1969" w:type="dxa"/>
          </w:tcPr>
          <w:p w:rsidR="00FF23AC" w:rsidRPr="00FF23AC" w:rsidRDefault="00FF23AC" w:rsidP="00FF23AC">
            <w:pPr>
              <w:tabs>
                <w:tab w:val="left" w:pos="426"/>
              </w:tabs>
              <w:ind w:left="0" w:right="142" w:firstLine="426"/>
              <w:rPr>
                <w:rFonts w:eastAsiaTheme="minorEastAsia"/>
                <w:sz w:val="18"/>
                <w:szCs w:val="18"/>
              </w:rPr>
            </w:pPr>
          </w:p>
        </w:tc>
        <w:tc>
          <w:tcPr>
            <w:tcW w:w="8877" w:type="dxa"/>
          </w:tcPr>
          <w:p w:rsidR="00FF23AC" w:rsidRPr="00272514" w:rsidRDefault="00FF23AC" w:rsidP="00272514">
            <w:pPr>
              <w:tabs>
                <w:tab w:val="left" w:pos="426"/>
              </w:tabs>
              <w:ind w:left="0" w:right="142" w:firstLine="426"/>
              <w:jc w:val="right"/>
              <w:rPr>
                <w:rFonts w:eastAsiaTheme="minorEastAsia"/>
                <w:i/>
                <w:sz w:val="18"/>
                <w:szCs w:val="18"/>
              </w:rPr>
            </w:pPr>
            <w:r w:rsidRPr="00272514">
              <w:rPr>
                <w:rFonts w:eastAsiaTheme="minorEastAsia"/>
                <w:i/>
                <w:sz w:val="18"/>
                <w:szCs w:val="18"/>
              </w:rPr>
              <w:t xml:space="preserve">Утвержден </w:t>
            </w:r>
          </w:p>
          <w:p w:rsidR="00FF23AC" w:rsidRPr="00272514" w:rsidRDefault="00FF23AC" w:rsidP="00272514">
            <w:pPr>
              <w:tabs>
                <w:tab w:val="left" w:pos="426"/>
              </w:tabs>
              <w:ind w:left="0" w:right="142" w:firstLine="426"/>
              <w:jc w:val="right"/>
              <w:rPr>
                <w:rFonts w:eastAsiaTheme="minorEastAsia"/>
                <w:i/>
                <w:sz w:val="18"/>
                <w:szCs w:val="18"/>
              </w:rPr>
            </w:pPr>
            <w:r w:rsidRPr="00272514">
              <w:rPr>
                <w:rFonts w:eastAsiaTheme="minorEastAsia"/>
                <w:i/>
                <w:sz w:val="18"/>
                <w:szCs w:val="18"/>
              </w:rPr>
              <w:t xml:space="preserve">постановлением администрации </w:t>
            </w:r>
          </w:p>
          <w:p w:rsidR="00FF23AC" w:rsidRPr="00272514" w:rsidRDefault="00FF23AC" w:rsidP="00272514">
            <w:pPr>
              <w:tabs>
                <w:tab w:val="left" w:pos="426"/>
              </w:tabs>
              <w:ind w:left="0" w:right="142" w:firstLine="426"/>
              <w:jc w:val="right"/>
              <w:rPr>
                <w:rFonts w:eastAsiaTheme="minorEastAsia"/>
                <w:i/>
                <w:sz w:val="18"/>
                <w:szCs w:val="18"/>
              </w:rPr>
            </w:pPr>
            <w:r w:rsidRPr="00272514">
              <w:rPr>
                <w:rFonts w:eastAsiaTheme="minorEastAsia"/>
                <w:i/>
                <w:sz w:val="18"/>
                <w:szCs w:val="18"/>
              </w:rPr>
              <w:t xml:space="preserve">Хомутовского муниципального образования </w:t>
            </w:r>
          </w:p>
          <w:p w:rsidR="00FF23AC" w:rsidRPr="00FF23AC" w:rsidRDefault="00FF23AC" w:rsidP="00272514">
            <w:pPr>
              <w:tabs>
                <w:tab w:val="left" w:pos="426"/>
              </w:tabs>
              <w:ind w:left="0" w:right="142" w:firstLine="426"/>
              <w:jc w:val="right"/>
              <w:rPr>
                <w:rFonts w:eastAsiaTheme="minorEastAsia"/>
                <w:sz w:val="18"/>
                <w:szCs w:val="18"/>
              </w:rPr>
            </w:pPr>
            <w:r w:rsidRPr="00272514">
              <w:rPr>
                <w:rFonts w:eastAsiaTheme="minorEastAsia"/>
                <w:i/>
                <w:sz w:val="18"/>
                <w:szCs w:val="18"/>
              </w:rPr>
              <w:t>№</w:t>
            </w:r>
            <w:r w:rsidR="00272514" w:rsidRPr="00272514">
              <w:rPr>
                <w:rFonts w:eastAsiaTheme="minorEastAsia"/>
                <w:i/>
                <w:sz w:val="18"/>
                <w:szCs w:val="18"/>
                <w:u w:val="single"/>
              </w:rPr>
              <w:t>20 о/д</w:t>
            </w:r>
            <w:r w:rsidRPr="00272514">
              <w:rPr>
                <w:rFonts w:eastAsiaTheme="minorEastAsia"/>
                <w:i/>
                <w:sz w:val="18"/>
                <w:szCs w:val="18"/>
              </w:rPr>
              <w:t xml:space="preserve"> от «</w:t>
            </w:r>
            <w:r w:rsidR="00272514">
              <w:rPr>
                <w:rFonts w:eastAsiaTheme="minorEastAsia"/>
                <w:i/>
                <w:sz w:val="18"/>
                <w:szCs w:val="18"/>
                <w:u w:val="single"/>
              </w:rPr>
              <w:t>11</w:t>
            </w:r>
            <w:r w:rsidRPr="00272514">
              <w:rPr>
                <w:rFonts w:eastAsiaTheme="minorEastAsia"/>
                <w:i/>
                <w:sz w:val="18"/>
                <w:szCs w:val="18"/>
              </w:rPr>
              <w:t xml:space="preserve">» </w:t>
            </w:r>
            <w:r w:rsidR="00272514">
              <w:rPr>
                <w:rFonts w:eastAsiaTheme="minorEastAsia"/>
                <w:i/>
                <w:sz w:val="18"/>
                <w:szCs w:val="18"/>
                <w:u w:val="single"/>
              </w:rPr>
              <w:t>02</w:t>
            </w:r>
            <w:r w:rsidRPr="00272514">
              <w:rPr>
                <w:rFonts w:eastAsiaTheme="minorEastAsia"/>
                <w:i/>
                <w:sz w:val="18"/>
                <w:szCs w:val="18"/>
              </w:rPr>
              <w:t xml:space="preserve"> 20</w:t>
            </w:r>
            <w:r w:rsidR="00272514">
              <w:rPr>
                <w:rFonts w:eastAsiaTheme="minorEastAsia"/>
                <w:i/>
                <w:sz w:val="18"/>
                <w:szCs w:val="18"/>
                <w:u w:val="single"/>
              </w:rPr>
              <w:t>22</w:t>
            </w:r>
            <w:r w:rsidRPr="00272514">
              <w:rPr>
                <w:rFonts w:eastAsiaTheme="minorEastAsia"/>
                <w:i/>
                <w:sz w:val="18"/>
                <w:szCs w:val="18"/>
              </w:rPr>
              <w:t>года</w:t>
            </w:r>
          </w:p>
        </w:tc>
      </w:tr>
    </w:tbl>
    <w:p w:rsidR="00FF23AC" w:rsidRPr="00FF23AC" w:rsidRDefault="00FF23AC" w:rsidP="00FF23AC">
      <w:pPr>
        <w:tabs>
          <w:tab w:val="left" w:pos="426"/>
        </w:tabs>
        <w:ind w:left="0" w:right="142" w:firstLine="426"/>
        <w:rPr>
          <w:rFonts w:eastAsiaTheme="minorEastAsia"/>
          <w:b/>
          <w:bCs/>
          <w:sz w:val="18"/>
          <w:szCs w:val="18"/>
        </w:rPr>
      </w:pPr>
    </w:p>
    <w:p w:rsidR="00FF23AC" w:rsidRPr="00FF23AC" w:rsidRDefault="00FF23AC" w:rsidP="00FF23AC">
      <w:pPr>
        <w:tabs>
          <w:tab w:val="left" w:pos="426"/>
        </w:tabs>
        <w:ind w:left="0" w:right="142" w:firstLine="426"/>
        <w:rPr>
          <w:rFonts w:eastAsiaTheme="minorEastAsia"/>
          <w:b/>
          <w:bCs/>
          <w:sz w:val="18"/>
          <w:szCs w:val="18"/>
        </w:rPr>
      </w:pPr>
    </w:p>
    <w:p w:rsidR="00FF23AC" w:rsidRPr="00FF23AC" w:rsidRDefault="00FF23AC" w:rsidP="00362458">
      <w:pPr>
        <w:tabs>
          <w:tab w:val="left" w:pos="426"/>
        </w:tabs>
        <w:ind w:left="0" w:right="142" w:firstLine="426"/>
        <w:jc w:val="center"/>
        <w:rPr>
          <w:rFonts w:eastAsiaTheme="minorEastAsia"/>
          <w:b/>
          <w:bCs/>
          <w:sz w:val="18"/>
          <w:szCs w:val="18"/>
        </w:rPr>
      </w:pPr>
      <w:r w:rsidRPr="00FF23AC">
        <w:rPr>
          <w:rFonts w:eastAsiaTheme="minorEastAsia"/>
          <w:b/>
          <w:bCs/>
          <w:sz w:val="18"/>
          <w:szCs w:val="18"/>
        </w:rPr>
        <w:t>АДМИНИСТРАТИВНЫЙ РЕГЛАМЕНТ</w:t>
      </w:r>
    </w:p>
    <w:p w:rsidR="00FF23AC" w:rsidRPr="00FF23AC" w:rsidRDefault="00FF23AC" w:rsidP="00362458">
      <w:pPr>
        <w:tabs>
          <w:tab w:val="left" w:pos="426"/>
        </w:tabs>
        <w:ind w:left="0" w:right="142" w:firstLine="426"/>
        <w:jc w:val="center"/>
        <w:rPr>
          <w:rFonts w:eastAsiaTheme="minorEastAsia"/>
          <w:b/>
          <w:bCs/>
          <w:sz w:val="18"/>
          <w:szCs w:val="18"/>
        </w:rPr>
      </w:pPr>
      <w:r w:rsidRPr="00FF23AC">
        <w:rPr>
          <w:rFonts w:eastAsiaTheme="minorEastAsia"/>
          <w:b/>
          <w:bCs/>
          <w:sz w:val="18"/>
          <w:szCs w:val="18"/>
        </w:rPr>
        <w:t>ПРЕДОСТАВЛЕНИЯ МУНИЦИПАЛЬНОЙ УСЛУГИ</w:t>
      </w:r>
    </w:p>
    <w:p w:rsidR="00FF23AC" w:rsidRPr="00FF23AC" w:rsidRDefault="00FF23AC" w:rsidP="00362458">
      <w:pPr>
        <w:tabs>
          <w:tab w:val="left" w:pos="426"/>
        </w:tabs>
        <w:ind w:left="0" w:right="142" w:firstLine="426"/>
        <w:jc w:val="center"/>
        <w:rPr>
          <w:rFonts w:eastAsiaTheme="minorEastAsia"/>
          <w:b/>
          <w:bCs/>
          <w:sz w:val="18"/>
          <w:szCs w:val="18"/>
        </w:rPr>
      </w:pPr>
      <w:r w:rsidRPr="00FF23AC">
        <w:rPr>
          <w:rFonts w:eastAsiaTheme="minorEastAsia"/>
          <w:b/>
          <w:bCs/>
          <w:sz w:val="18"/>
          <w:szCs w:val="18"/>
        </w:rPr>
        <w:t>«ПРИЕМ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Раздел I. ОБЩИЕ ПОЛОЖЕНИЯ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0" w:name="Par43"/>
      <w:bookmarkEnd w:id="0"/>
      <w:r w:rsidRPr="00FF23AC">
        <w:rPr>
          <w:rFonts w:eastAsiaTheme="minorEastAsia"/>
          <w:sz w:val="18"/>
          <w:szCs w:val="18"/>
        </w:rPr>
        <w:t>Глава 1. ПРЕДМЕТ РЕГУЛИРОВАНИЯ АДМИНИСТРАТИВНОГО РЕГЛАМЕНТА</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Административный регламент предоставления муниципальной услуги «Прием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 (далее – административный регламент) разработан в целях определения процедур по присвоению, изменению и аннулированию адреса объекту недвижимости.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Целью исполнения Административного регламента является обеспечение открытости и доступности предоставления муниципальной услуги, повышение качества ее исполнения.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Хомутовского муниципального образования при осуществлении полномочий.</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Глава 2. ОСНОВНЫЕ ПОНЯТИЯ И ТЕРМИНЫ, ИСПОЛЬЗУЕМЫЕ В ТЕКСТЕ АДМИНИСТРАТИВНОГО РЕГЛАМЕНТА</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настоящем Административном регламенте используются следующие основные понятия и термины: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«адресообразующие элементы» - страна, субъект Российской Федерации, муниципальное образование, населенный пункт, элемент улично-дорожной сети, элемент планировочной структуры и идентификационный элемент (элементы) объекта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«идентификационные элементы» объекта адресации - номера земельных участков, типы и номера иных объектов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«уникальный номер адреса объекта адресации в государственном адресном реестре» - номер записи, который присваивается адресу объекта адресации в государственном адресном реестре.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«элемент планировочной структуры» - зона (массив), район (в том числе жилой район, микрорайон, квартал, промышленный район), территория ведения гражданами садоводства или огородничества для собственных нужд.</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«элемент улично-дорожной сети» - улица, проспект, переулок, проезд, набережная, площадь, бульвар, тупик, съезд, шоссе, аллея и иное.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«уполномоченный орган» - государственный орган, муниципальный орган на которые возложены полномочия.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Глава 3. ПЕРЕЧЕЬ НОРМАТИВНЫХ ПРАВОВЫХ АКТОВ, РЕГУЛИРУЮЩИХ ОТНОШЕНИЯ, ВОЗНИКАЮЩИЕ В СВЯЗИ С ПРЕДОСТАВЛЕНИЕМ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Предоставление муниципальной услуги осуществляется в соответствии с законодательством.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Правовой основой предоставления муниципальной услуги являются следующие нормативные правовые акты: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 Конституция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2) Градостроительный кодекс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3) Земельный кодекс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4) Федеральный закон от 6 октября 2003 года № 131-ФЗ «Об общих принципах организации местного самоуправления в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5) Федеральный закон от 02.05.2006 года № 59-ФЗ «О порядке рассмотрения обращений граждан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6) Федеральный </w:t>
      </w:r>
      <w:hyperlink r:id="rId8" w:history="1">
        <w:r w:rsidRPr="00FF23AC">
          <w:rPr>
            <w:rStyle w:val="af"/>
            <w:rFonts w:eastAsiaTheme="minorEastAsia"/>
            <w:sz w:val="18"/>
            <w:szCs w:val="18"/>
          </w:rPr>
          <w:t>закон</w:t>
        </w:r>
      </w:hyperlink>
      <w:r w:rsidRPr="00FF23AC">
        <w:rPr>
          <w:rFonts w:eastAsiaTheme="minorEastAsia"/>
          <w:sz w:val="18"/>
          <w:szCs w:val="18"/>
        </w:rPr>
        <w:t xml:space="preserve"> от 27 июля 2010 года № 210-ФЗ «Об организации предоставления государственных и муниципальных услуг».</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7) </w:t>
      </w:r>
      <w:hyperlink r:id="rId9" w:tooltip="Постановление Правительства РФ от 19.11.2014 N 1221 (ред. от 12.08.2015) &quot;Об утверждении Правил присвоения, изменения и аннулирования адресов&quot;{КонсультантПлюс}" w:history="1">
        <w:r w:rsidRPr="00FF23AC">
          <w:rPr>
            <w:rStyle w:val="af"/>
            <w:rFonts w:eastAsiaTheme="minorEastAsia"/>
            <w:sz w:val="18"/>
            <w:szCs w:val="18"/>
          </w:rPr>
          <w:t>Постановление</w:t>
        </w:r>
      </w:hyperlink>
      <w:r w:rsidRPr="00FF23AC">
        <w:rPr>
          <w:rFonts w:eastAsiaTheme="minorEastAsia"/>
          <w:sz w:val="18"/>
          <w:szCs w:val="18"/>
        </w:rPr>
        <w:t xml:space="preserve"> Правительства Российской Федерации от 19 ноября 2014 года № 1221 «Об утверждении Правил присвоения, изменения и аннулирования адресов»;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8) Постановление Правительства Российской Федерации от 22.05.2015 года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 силу некоторых актов Правительства РФ»;</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9)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10) Приказ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11) Устав Хомутовского муниципального образования;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12) Решение Думы Хомутовского муниципального образования от 28.03.2012 г.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13) Решение Думы Хомутовского муниципального образования от 28.02.2014 года № 20-100/дсп «Об утверждении Правил землепользования и застройки Хомутовского муниципального образования» с изменениями на 24.12.2020 года;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14) Решение Думы Хомутовского муниципального образования от 08.11.2013 года № 16-79/дсп «Об утверждении Генерального плана Хомутовского муниципального образования»с изменениями на 24.10.2019 года.</w:t>
      </w:r>
    </w:p>
    <w:p w:rsidR="00FF23AC" w:rsidRPr="00FF23AC" w:rsidRDefault="00FF23AC" w:rsidP="00FF23AC">
      <w:pPr>
        <w:tabs>
          <w:tab w:val="left" w:pos="426"/>
        </w:tabs>
        <w:ind w:left="0" w:right="142" w:firstLine="426"/>
        <w:rPr>
          <w:rFonts w:eastAsiaTheme="minorEastAsia"/>
          <w:sz w:val="18"/>
          <w:szCs w:val="18"/>
        </w:rPr>
      </w:pPr>
      <w:bookmarkStart w:id="1" w:name="Par49"/>
      <w:bookmarkEnd w:id="1"/>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Глава 4. КРУГ ЗАЯВИТЕЛЕЙ</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 w:name="Par51"/>
      <w:bookmarkEnd w:id="2"/>
      <w:r w:rsidRPr="00FF23AC">
        <w:rPr>
          <w:rFonts w:eastAsiaTheme="minorEastAsia"/>
          <w:sz w:val="18"/>
          <w:szCs w:val="18"/>
        </w:rPr>
        <w:t>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заинтересованным в присвоении адреса.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С заявлением вправе обратиться </w:t>
      </w:r>
      <w:hyperlink r:id="rId10" w:history="1">
        <w:r w:rsidRPr="00FF23AC">
          <w:rPr>
            <w:rStyle w:val="af"/>
            <w:rFonts w:eastAsiaTheme="minorEastAsia"/>
            <w:sz w:val="18"/>
            <w:szCs w:val="18"/>
          </w:rPr>
          <w:t>представители</w:t>
        </w:r>
      </w:hyperlink>
      <w:r w:rsidRPr="00FF23AC">
        <w:rPr>
          <w:rFonts w:eastAsiaTheme="minorEastAsia"/>
          <w:sz w:val="18"/>
          <w:szCs w:val="1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1" w:history="1">
        <w:r w:rsidRPr="00FF23AC">
          <w:rPr>
            <w:rStyle w:val="af"/>
            <w:rFonts w:eastAsiaTheme="minorEastAsia"/>
            <w:sz w:val="18"/>
            <w:szCs w:val="18"/>
          </w:rPr>
          <w:t>законодательством</w:t>
        </w:r>
      </w:hyperlink>
      <w:r w:rsidRPr="00FF23AC">
        <w:rPr>
          <w:rFonts w:eastAsiaTheme="minorEastAsia"/>
          <w:sz w:val="18"/>
          <w:szCs w:val="18"/>
        </w:rPr>
        <w:t xml:space="preserve"> Российской Федерации порядке решением общего собрания указанных собственников.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От имени лица, указанного в </w:t>
      </w:r>
      <w:hyperlink w:anchor="P151" w:history="1">
        <w:r w:rsidRPr="00FF23AC">
          <w:rPr>
            <w:rStyle w:val="af"/>
            <w:rFonts w:eastAsiaTheme="minorEastAsia"/>
            <w:sz w:val="18"/>
            <w:szCs w:val="18"/>
          </w:rPr>
          <w:t>пункте 27</w:t>
        </w:r>
      </w:hyperlink>
      <w:r w:rsidRPr="00FF23AC">
        <w:rPr>
          <w:rFonts w:eastAsiaTheme="minorEastAsia"/>
          <w:sz w:val="18"/>
          <w:szCs w:val="18"/>
        </w:rPr>
        <w:t xml:space="preserve">Правил присвоения, изменения и аннулирования адресов, утвержденных постановлением Правительства Российской Федерации от 19 ноября 2014 г. № 1221 (далее по тексту - Правила), вправе обратиться кадастровый инженер, выполняющий на основании документа, предусмотренного </w:t>
      </w:r>
      <w:hyperlink r:id="rId12" w:history="1">
        <w:r w:rsidRPr="00FF23AC">
          <w:rPr>
            <w:rStyle w:val="af"/>
            <w:rFonts w:eastAsiaTheme="minorEastAsia"/>
            <w:sz w:val="18"/>
            <w:szCs w:val="18"/>
          </w:rPr>
          <w:t>статьей 35</w:t>
        </w:r>
      </w:hyperlink>
      <w:r w:rsidRPr="00FF23AC">
        <w:rPr>
          <w:rFonts w:eastAsiaTheme="minorEastAsia"/>
          <w:sz w:val="18"/>
          <w:szCs w:val="18"/>
        </w:rPr>
        <w:t xml:space="preserve"> или </w:t>
      </w:r>
      <w:hyperlink r:id="rId13" w:history="1">
        <w:r w:rsidRPr="00FF23AC">
          <w:rPr>
            <w:rStyle w:val="af"/>
            <w:rFonts w:eastAsiaTheme="minorEastAsia"/>
            <w:sz w:val="18"/>
            <w:szCs w:val="18"/>
          </w:rPr>
          <w:t>статьей 42.3</w:t>
        </w:r>
      </w:hyperlink>
      <w:r w:rsidRPr="00FF23AC">
        <w:rPr>
          <w:rFonts w:eastAsiaTheme="minorEastAsia"/>
          <w:sz w:val="18"/>
          <w:szCs w:val="1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право хозяйственного ведения;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право оперативного управления;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право пожизненно наследуемого владения;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право постоянного (бессрочного) пользования.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Заявление составляется вышеуказанными лицами по прилагаемой</w:t>
      </w:r>
      <w:hyperlink r:id="rId14" w:history="1">
        <w:r w:rsidRPr="00FF23AC">
          <w:rPr>
            <w:rStyle w:val="af"/>
            <w:rFonts w:eastAsiaTheme="minorEastAsia"/>
            <w:sz w:val="18"/>
            <w:szCs w:val="18"/>
          </w:rPr>
          <w:t>форме</w:t>
        </w:r>
      </w:hyperlink>
      <w:r w:rsidRPr="00FF23AC">
        <w:rPr>
          <w:rFonts w:eastAsiaTheme="minorEastAsia"/>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Лица, указанные в Главе 4 настоящего административного регламента, далее именуются заявителями.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 w:name="Par61"/>
      <w:bookmarkEnd w:id="3"/>
      <w:r w:rsidRPr="00FF23AC">
        <w:rPr>
          <w:rFonts w:eastAsiaTheme="minorEastAsia"/>
          <w:sz w:val="18"/>
          <w:szCs w:val="18"/>
        </w:rPr>
        <w:t>Глава 5. ТРЕБОВАНИЯ К ПОРЯДКУ ИНФОРМИРОВАНИЯ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4" w:name="Par144"/>
      <w:bookmarkEnd w:id="4"/>
      <w:r w:rsidRPr="00FF23AC">
        <w:rPr>
          <w:rFonts w:eastAsiaTheme="minorEastAsia"/>
          <w:sz w:val="18"/>
          <w:szCs w:val="18"/>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Хомутовского муниципального образования - Администрацию сельского поселения, многофункциональный центр предоставления государственных и муниципальных услуг, единый портал государственных услуг (ИПГУ).</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Информация предоставляется: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при личном контакте с заявителями;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15" w:history="1">
        <w:r w:rsidRPr="00FF23AC">
          <w:rPr>
            <w:rStyle w:val="af"/>
            <w:rFonts w:eastAsiaTheme="minorEastAsia"/>
            <w:sz w:val="18"/>
            <w:szCs w:val="18"/>
          </w:rPr>
          <w:t>http://khomutovskoe-mo.ru</w:t>
        </w:r>
      </w:hyperlink>
      <w:r w:rsidRPr="00FF23AC">
        <w:rPr>
          <w:rFonts w:eastAsiaTheme="minorEastAsia"/>
          <w:sz w:val="18"/>
          <w:szCs w:val="18"/>
        </w:rPr>
        <w:t xml:space="preserve">.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письменно в случае письменного обращения заявителя или его представителя.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Должностные лица предоставляют информацию по следующим вопросам: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о порядке предоставления муниципальной услуги и ходе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о перечне документов, необходимых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о времени приема документов, необходимых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о сроке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 об основаниях отказа в приеме документов, необходимых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 об основаниях отказа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Основными требованиями при предоставлении информации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актуальность;</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своевременность;</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четкость и доступность в изложении информации;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полнота информации;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соответствие информации требованиям законодательства.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Если заявителя не удовлетворяет информация, представленная должностным лицом уполномоченного органа он может обратиться к Главе администрации Хомутовского муниципального образования.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Прием заявителей Главой администрации Хомутовского муниципального образования (в случае его отсутствия – заместителем главы администрации) проводится по предварительной записи, которая осуществляется по телефону 8(3952)696-501</w:t>
      </w:r>
      <w:r w:rsidRPr="00FF23AC">
        <w:rPr>
          <w:rFonts w:eastAsiaTheme="minorEastAsia"/>
          <w:i/>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десяти дней со дня регистрации обращения.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Днем регистрации обращения является день его поступления в уполномоченный орган.</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Ответ на обращение, поступившее в уполномоченный орган, в течение срока его рассмотрения направляется по адресу, указанному в обращении.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 стендах, расположенных в помещениях, занимаемых уполномоченным органом;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б) на официальных сайтах в информационно-телекоммуникационной сети «Интернет» – </w:t>
      </w:r>
      <w:hyperlink r:id="rId16" w:history="1">
        <w:r w:rsidRPr="00FF23AC">
          <w:rPr>
            <w:rStyle w:val="af"/>
            <w:rFonts w:eastAsiaTheme="minorEastAsia"/>
            <w:sz w:val="18"/>
            <w:szCs w:val="18"/>
          </w:rPr>
          <w:t>http://khomutovskoe-mo.ru</w:t>
        </w:r>
      </w:hyperlink>
      <w:r w:rsidRPr="00FF23AC">
        <w:rPr>
          <w:rFonts w:eastAsiaTheme="minorEastAsia"/>
          <w:sz w:val="18"/>
          <w:szCs w:val="18"/>
        </w:rPr>
        <w:t xml:space="preserve">, </w:t>
      </w:r>
      <w:hyperlink r:id="rId17" w:history="1">
        <w:r w:rsidRPr="00FF23AC">
          <w:rPr>
            <w:rStyle w:val="af"/>
            <w:rFonts w:eastAsiaTheme="minorEastAsia"/>
            <w:sz w:val="18"/>
            <w:szCs w:val="18"/>
          </w:rPr>
          <w:t>https://mfc38.ru</w:t>
        </w:r>
      </w:hyperlink>
      <w:r w:rsidRPr="00FF23AC">
        <w:rPr>
          <w:rFonts w:eastAsiaTheme="minorEastAsia"/>
          <w:sz w:val="18"/>
          <w:szCs w:val="18"/>
        </w:rPr>
        <w:t xml:space="preserve">, </w:t>
      </w:r>
      <w:hyperlink r:id="rId18" w:tgtFrame="_blank" w:history="1">
        <w:r w:rsidRPr="00FF23AC">
          <w:rPr>
            <w:rStyle w:val="af"/>
            <w:rFonts w:eastAsiaTheme="minorEastAsia"/>
            <w:bCs/>
            <w:sz w:val="18"/>
            <w:szCs w:val="18"/>
          </w:rPr>
          <w:t>Gosuslugi.ru</w:t>
        </w:r>
      </w:hyperlink>
      <w:r w:rsidRPr="00FF23AC">
        <w:rPr>
          <w:rFonts w:eastAsiaTheme="minorEastAsia"/>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посредством публикации в средствах массовой информации.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На стендах, расположенных в помещениях, занимаемых уполномоченным органом, размещается следующая информация: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 список документов для получения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2) о сроках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3) извлечения из административного регламента: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об основаниях отказа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об описании конечного результата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перечень нормативных правовых актов, регулирующих отношения, возникающие в связи с предоставлением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Раздел II. СТАНДАРТ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5" w:name="Par146"/>
      <w:bookmarkEnd w:id="5"/>
      <w:r w:rsidRPr="00FF23AC">
        <w:rPr>
          <w:rFonts w:eastAsiaTheme="minorEastAsia"/>
          <w:sz w:val="18"/>
          <w:szCs w:val="18"/>
        </w:rPr>
        <w:t>Глава 6. НАИМЕНОВАНИЕ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Под муниципальной услугой в настоящем административном регламенте понимается присвоение, изменение и аннулирование адреса объекту недвижимости.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Объектами адресации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здание (строение, за исключением некапитального строения), в том числе строительство которого не завершено;</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сооружение (за исключением некапитального сооружения и линейного объекта), в том числе строительство которого не завершено;</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помещение, являющееся частью объекта капитального строительства;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машино-место (за исключением машино-места, являющегося частью некапитального здания или сооружения).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Присвоение, изменение и аннулирование объекту адресации адреса осуществляется: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в отношении земельных участков в случаях: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19" w:history="1">
        <w:r w:rsidRPr="00FF23AC">
          <w:rPr>
            <w:rStyle w:val="af"/>
            <w:rFonts w:eastAsiaTheme="minorEastAsia"/>
            <w:sz w:val="18"/>
            <w:szCs w:val="18"/>
          </w:rPr>
          <w:t>кодексом</w:t>
        </w:r>
      </w:hyperlink>
      <w:r w:rsidRPr="00FF23AC">
        <w:rPr>
          <w:rFonts w:eastAsiaTheme="minorEastAsia"/>
          <w:sz w:val="18"/>
          <w:szCs w:val="18"/>
        </w:rPr>
        <w:t xml:space="preserve"> Российской Федерации;</w:t>
      </w:r>
      <w:bookmarkStart w:id="6" w:name="P76"/>
      <w:bookmarkEnd w:id="6"/>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выполнения в отношении земельного участка в соответствии с требованиями, установленными Федеральным </w:t>
      </w:r>
      <w:hyperlink r:id="rId20" w:history="1">
        <w:r w:rsidRPr="00FF23AC">
          <w:rPr>
            <w:rStyle w:val="af"/>
            <w:rFonts w:eastAsiaTheme="minorEastAsia"/>
            <w:sz w:val="18"/>
            <w:szCs w:val="18"/>
          </w:rPr>
          <w:t>законом</w:t>
        </w:r>
      </w:hyperlink>
      <w:r w:rsidRPr="00FF23AC">
        <w:rPr>
          <w:rFonts w:eastAsiaTheme="minorEastAsia"/>
          <w:sz w:val="18"/>
          <w:szCs w:val="1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в отношении зданий (строений), сооружений, в том числе строительство которых не завершено, в случаях: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Start w:id="7" w:name="P80"/>
      <w:bookmarkEnd w:id="7"/>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выполнения в отношении объекта недвижимости в соответствии с требованиями, установленными Федеральным </w:t>
      </w:r>
      <w:hyperlink r:id="rId21" w:history="1">
        <w:r w:rsidRPr="00FF23AC">
          <w:rPr>
            <w:rStyle w:val="af"/>
            <w:rFonts w:eastAsiaTheme="minorEastAsia"/>
            <w:sz w:val="18"/>
            <w:szCs w:val="18"/>
          </w:rPr>
          <w:t>законом</w:t>
        </w:r>
      </w:hyperlink>
      <w:r w:rsidRPr="00FF23AC">
        <w:rPr>
          <w:rFonts w:eastAsiaTheme="minorEastAsia"/>
          <w:sz w:val="18"/>
          <w:szCs w:val="1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22" w:history="1">
        <w:r w:rsidRPr="00FF23AC">
          <w:rPr>
            <w:rStyle w:val="af"/>
            <w:rFonts w:eastAsiaTheme="minorEastAsia"/>
            <w:sz w:val="18"/>
            <w:szCs w:val="18"/>
          </w:rPr>
          <w:t>кодексом</w:t>
        </w:r>
      </w:hyperlink>
      <w:r w:rsidRPr="00FF23AC">
        <w:rPr>
          <w:rFonts w:eastAsiaTheme="minorEastAsia"/>
          <w:sz w:val="18"/>
          <w:szCs w:val="18"/>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в отношении помещений в случаях:</w:t>
      </w:r>
      <w:bookmarkStart w:id="8" w:name="P83"/>
      <w:bookmarkEnd w:id="8"/>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подготовки и оформления в установленном Жилищным </w:t>
      </w:r>
      <w:hyperlink r:id="rId23" w:history="1">
        <w:r w:rsidRPr="00FF23AC">
          <w:rPr>
            <w:rStyle w:val="af"/>
            <w:rFonts w:eastAsiaTheme="minorEastAsia"/>
            <w:sz w:val="18"/>
            <w:szCs w:val="18"/>
          </w:rPr>
          <w:t>кодексом</w:t>
        </w:r>
      </w:hyperlink>
      <w:r w:rsidRPr="00FF23AC">
        <w:rPr>
          <w:rFonts w:eastAsiaTheme="minorEastAsia"/>
          <w:sz w:val="18"/>
          <w:szCs w:val="1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FF23AC" w:rsidRPr="00FF23AC" w:rsidRDefault="00FF23AC" w:rsidP="00FF23AC">
      <w:pPr>
        <w:tabs>
          <w:tab w:val="left" w:pos="426"/>
        </w:tabs>
        <w:ind w:left="0" w:right="142" w:firstLine="426"/>
        <w:rPr>
          <w:rFonts w:eastAsiaTheme="minorEastAsia"/>
          <w:sz w:val="18"/>
          <w:szCs w:val="18"/>
        </w:rPr>
      </w:pPr>
      <w:bookmarkStart w:id="9" w:name="P84"/>
      <w:bookmarkEnd w:id="9"/>
      <w:r w:rsidRPr="00FF23AC">
        <w:rPr>
          <w:rFonts w:eastAsiaTheme="minorEastAsia"/>
          <w:sz w:val="18"/>
          <w:szCs w:val="18"/>
        </w:rPr>
        <w:t>-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bookmarkStart w:id="10" w:name="P86"/>
      <w:bookmarkEnd w:id="10"/>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в отношении машино-мест в случае: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д) в отношении объектов адресации, государственный кадастровый учет которых осуществлен в соответствии с Федеральным </w:t>
      </w:r>
      <w:hyperlink r:id="rId24" w:history="1">
        <w:r w:rsidRPr="00FF23AC">
          <w:rPr>
            <w:rStyle w:val="af"/>
            <w:rFonts w:eastAsiaTheme="minorEastAsia"/>
            <w:sz w:val="18"/>
            <w:szCs w:val="18"/>
          </w:rPr>
          <w:t>законом</w:t>
        </w:r>
      </w:hyperlink>
      <w:r w:rsidRPr="00FF23AC">
        <w:rPr>
          <w:rFonts w:eastAsiaTheme="minorEastAsia"/>
          <w:sz w:val="18"/>
          <w:szCs w:val="1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11" w:name="Par151"/>
      <w:bookmarkEnd w:id="11"/>
      <w:r w:rsidRPr="00FF23AC">
        <w:rPr>
          <w:rFonts w:eastAsiaTheme="minorEastAsia"/>
          <w:sz w:val="18"/>
          <w:szCs w:val="18"/>
        </w:rPr>
        <w:t>Глава 7. НАИМЕНОВАНИЕ ОРГАНА МЕСТНОГО САМОУПРАВЛЕНИЯ,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ПРЕДОСТАВЛЯЮЩЕГО МУНИЦИПАЛЬНУЮ УСЛУГУ</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Органом местного самоуправления муниципального образования Иркутской области, предоставляющим муниципальную услугу, является администрация Хомутовского муниципального образования (уполномоченный орган).</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Информация об уполномоченном органе: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место нахождения: Иркутская область, Иркутский район, с. Хомутово, ул. Кирова, 7А;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б) телефон: 8(3952) 696-501;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почтовый адрес для направления документов и обращений: 664540, Иркутская область, Иркутский район, с. Хомутово, ул. Кирова, 7А;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официальный сайт в информационно-телекоммуникационной сети «Интернет» – -</w:t>
      </w:r>
      <w:hyperlink r:id="rId25" w:history="1">
        <w:r w:rsidRPr="00FF23AC">
          <w:rPr>
            <w:rStyle w:val="af"/>
            <w:rFonts w:eastAsiaTheme="minorEastAsia"/>
            <w:sz w:val="18"/>
            <w:szCs w:val="18"/>
          </w:rPr>
          <w:t>http://khomutovskoe-mo.ru</w:t>
        </w:r>
      </w:hyperlink>
      <w:r w:rsidRPr="00FF23AC">
        <w:rPr>
          <w:rFonts w:eastAsiaTheme="minorEastAsia"/>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д) адрес электронной почты: </w:t>
      </w:r>
      <w:hyperlink r:id="rId26" w:history="1">
        <w:r w:rsidRPr="00FF23AC">
          <w:rPr>
            <w:rStyle w:val="af"/>
            <w:rFonts w:eastAsiaTheme="minorEastAsia"/>
            <w:sz w:val="18"/>
            <w:szCs w:val="18"/>
          </w:rPr>
          <w:t>Admkhom@yandex.ru</w:t>
        </w:r>
      </w:hyperlink>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i/>
          <w:sz w:val="18"/>
          <w:szCs w:val="18"/>
        </w:rPr>
      </w:pPr>
      <w:r w:rsidRPr="00FF23AC">
        <w:rPr>
          <w:rFonts w:eastAsiaTheme="minorEastAsia"/>
          <w:sz w:val="18"/>
          <w:szCs w:val="18"/>
        </w:rPr>
        <w:t>График приема заявителей в уполномоченном органе</w:t>
      </w:r>
      <w:r w:rsidRPr="00FF23AC">
        <w:rPr>
          <w:rFonts w:eastAsiaTheme="minorEastAsia"/>
          <w:i/>
          <w:sz w:val="18"/>
          <w:szCs w:val="18"/>
        </w:rPr>
        <w:t>:</w:t>
      </w:r>
    </w:p>
    <w:p w:rsidR="00FF23AC" w:rsidRPr="00FF23AC" w:rsidRDefault="00FF23AC" w:rsidP="00FF23AC">
      <w:pPr>
        <w:tabs>
          <w:tab w:val="left" w:pos="426"/>
        </w:tabs>
        <w:ind w:left="0" w:right="142" w:firstLine="426"/>
        <w:rPr>
          <w:rFonts w:eastAsiaTheme="minorEastAsia"/>
          <w:sz w:val="18"/>
          <w:szCs w:val="18"/>
        </w:rPr>
      </w:pPr>
    </w:p>
    <w:tbl>
      <w:tblPr>
        <w:tblW w:w="0" w:type="auto"/>
        <w:tblLook w:val="04A0" w:firstRow="1" w:lastRow="0" w:firstColumn="1" w:lastColumn="0" w:noHBand="0" w:noVBand="1"/>
      </w:tblPr>
      <w:tblGrid>
        <w:gridCol w:w="2660"/>
        <w:gridCol w:w="3544"/>
        <w:gridCol w:w="3675"/>
      </w:tblGrid>
      <w:tr w:rsidR="00FF23AC" w:rsidRPr="00FF23AC" w:rsidTr="00FF23AC">
        <w:tc>
          <w:tcPr>
            <w:tcW w:w="2660"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Понедельник</w:t>
            </w:r>
          </w:p>
        </w:tc>
        <w:tc>
          <w:tcPr>
            <w:tcW w:w="3544"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9.00 – 16.00</w:t>
            </w:r>
          </w:p>
        </w:tc>
        <w:tc>
          <w:tcPr>
            <w:tcW w:w="3675"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(перерыв 12.00 – 13.00)</w:t>
            </w:r>
          </w:p>
        </w:tc>
      </w:tr>
      <w:tr w:rsidR="00FF23AC" w:rsidRPr="00FF23AC" w:rsidTr="00FF23AC">
        <w:tc>
          <w:tcPr>
            <w:tcW w:w="2660"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Вторник</w:t>
            </w:r>
          </w:p>
        </w:tc>
        <w:tc>
          <w:tcPr>
            <w:tcW w:w="3544"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не приемный день</w:t>
            </w:r>
          </w:p>
        </w:tc>
        <w:tc>
          <w:tcPr>
            <w:tcW w:w="3675" w:type="dxa"/>
          </w:tcPr>
          <w:p w:rsidR="00FF23AC" w:rsidRPr="00FF23AC" w:rsidRDefault="00FF23AC" w:rsidP="00FF23AC">
            <w:pPr>
              <w:tabs>
                <w:tab w:val="left" w:pos="426"/>
              </w:tabs>
              <w:ind w:left="0" w:right="142" w:firstLine="426"/>
              <w:rPr>
                <w:rFonts w:eastAsiaTheme="minorEastAsia"/>
                <w:sz w:val="18"/>
                <w:szCs w:val="18"/>
              </w:rPr>
            </w:pPr>
          </w:p>
        </w:tc>
      </w:tr>
      <w:tr w:rsidR="00FF23AC" w:rsidRPr="00FF23AC" w:rsidTr="00FF23AC">
        <w:tc>
          <w:tcPr>
            <w:tcW w:w="2660"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Среда</w:t>
            </w:r>
          </w:p>
        </w:tc>
        <w:tc>
          <w:tcPr>
            <w:tcW w:w="3544"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не приемный день</w:t>
            </w:r>
          </w:p>
        </w:tc>
        <w:tc>
          <w:tcPr>
            <w:tcW w:w="3675" w:type="dxa"/>
          </w:tcPr>
          <w:p w:rsidR="00FF23AC" w:rsidRPr="00FF23AC" w:rsidRDefault="00FF23AC" w:rsidP="00FF23AC">
            <w:pPr>
              <w:tabs>
                <w:tab w:val="left" w:pos="426"/>
              </w:tabs>
              <w:ind w:left="0" w:right="142" w:firstLine="426"/>
              <w:rPr>
                <w:rFonts w:eastAsiaTheme="minorEastAsia"/>
                <w:sz w:val="18"/>
                <w:szCs w:val="18"/>
              </w:rPr>
            </w:pPr>
          </w:p>
        </w:tc>
      </w:tr>
      <w:tr w:rsidR="00FF23AC" w:rsidRPr="00FF23AC" w:rsidTr="00FF23AC">
        <w:tc>
          <w:tcPr>
            <w:tcW w:w="2660"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Четверг</w:t>
            </w:r>
          </w:p>
        </w:tc>
        <w:tc>
          <w:tcPr>
            <w:tcW w:w="3544"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9.00 – 16.00</w:t>
            </w:r>
          </w:p>
        </w:tc>
        <w:tc>
          <w:tcPr>
            <w:tcW w:w="3675"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(перерыв 12.00 – 13.00)</w:t>
            </w:r>
          </w:p>
        </w:tc>
      </w:tr>
      <w:tr w:rsidR="00FF23AC" w:rsidRPr="00FF23AC" w:rsidTr="00FF23AC">
        <w:tc>
          <w:tcPr>
            <w:tcW w:w="2660"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Пятница</w:t>
            </w:r>
          </w:p>
        </w:tc>
        <w:tc>
          <w:tcPr>
            <w:tcW w:w="3544" w:type="dxa"/>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не приемный день</w:t>
            </w:r>
          </w:p>
        </w:tc>
        <w:tc>
          <w:tcPr>
            <w:tcW w:w="3675" w:type="dxa"/>
          </w:tcPr>
          <w:p w:rsidR="00FF23AC" w:rsidRPr="00FF23AC" w:rsidRDefault="00FF23AC" w:rsidP="00FF23AC">
            <w:pPr>
              <w:tabs>
                <w:tab w:val="left" w:pos="426"/>
              </w:tabs>
              <w:ind w:left="0" w:right="142" w:firstLine="426"/>
              <w:rPr>
                <w:rFonts w:eastAsiaTheme="minorEastAsia"/>
                <w:sz w:val="18"/>
                <w:szCs w:val="18"/>
              </w:rPr>
            </w:pPr>
          </w:p>
        </w:tc>
      </w:tr>
      <w:tr w:rsidR="00FF23AC" w:rsidRPr="00FF23AC" w:rsidTr="00FF23AC">
        <w:tc>
          <w:tcPr>
            <w:tcW w:w="9879" w:type="dxa"/>
            <w:gridSpan w:val="3"/>
          </w:tcPr>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Суббота, воскресенье – выходные дни.</w:t>
            </w:r>
          </w:p>
          <w:p w:rsidR="00FF23AC" w:rsidRPr="00FF23AC" w:rsidRDefault="00FF23AC" w:rsidP="00FF23AC">
            <w:pPr>
              <w:tabs>
                <w:tab w:val="left" w:pos="426"/>
              </w:tabs>
              <w:ind w:left="0" w:right="142" w:firstLine="426"/>
              <w:rPr>
                <w:rFonts w:eastAsiaTheme="minorEastAsia"/>
                <w:sz w:val="18"/>
                <w:szCs w:val="18"/>
              </w:rPr>
            </w:pPr>
          </w:p>
        </w:tc>
      </w:tr>
    </w:tbl>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Хомутовского муниципального образования</w:t>
      </w:r>
      <w:r w:rsidRPr="00FF23AC">
        <w:rPr>
          <w:rFonts w:eastAsiaTheme="minorEastAsia"/>
          <w:i/>
          <w:iCs/>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предоставлении муниципальной услуги участвуют: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Федеральная налоговая служба;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Федеральная служба государственной регистрации, кадастра и картографии;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Органы местного самоуправления</w:t>
      </w:r>
      <w:r w:rsidRPr="00FF23AC">
        <w:rPr>
          <w:rFonts w:eastAsiaTheme="minorEastAsia"/>
          <w:i/>
          <w:iCs/>
          <w:sz w:val="18"/>
          <w:szCs w:val="18"/>
        </w:rPr>
        <w:t>.</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12" w:name="Par159"/>
      <w:bookmarkEnd w:id="12"/>
      <w:r w:rsidRPr="00FF23AC">
        <w:rPr>
          <w:rFonts w:eastAsiaTheme="minorEastAsia"/>
          <w:sz w:val="18"/>
          <w:szCs w:val="18"/>
        </w:rPr>
        <w:t>Глава 8. ОПИСАНИЕ РЕЗУЛЬТАТА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Конечным результатом предоставления муниципальной услуги является:</w:t>
      </w:r>
    </w:p>
    <w:p w:rsidR="00FF23AC" w:rsidRPr="00FF23AC" w:rsidRDefault="00FF23AC" w:rsidP="00FF23AC">
      <w:pPr>
        <w:tabs>
          <w:tab w:val="left" w:pos="426"/>
        </w:tabs>
        <w:ind w:left="0" w:right="142" w:firstLine="426"/>
        <w:rPr>
          <w:rFonts w:eastAsiaTheme="minorEastAsia"/>
          <w:sz w:val="18"/>
          <w:szCs w:val="18"/>
        </w:rPr>
      </w:pPr>
      <w:bookmarkStart w:id="13" w:name="Par167"/>
      <w:bookmarkEnd w:id="13"/>
      <w:r w:rsidRPr="00FF23AC">
        <w:rPr>
          <w:rFonts w:eastAsiaTheme="minorEastAsia"/>
          <w:sz w:val="18"/>
          <w:szCs w:val="18"/>
        </w:rPr>
        <w:t>- присвоение, изменение или аннулирование адреса объекту недвижимости;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отказ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Глава 9. СРОК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14" w:name="Par174"/>
      <w:bookmarkEnd w:id="14"/>
      <w:r w:rsidRPr="00FF23AC">
        <w:rPr>
          <w:rFonts w:eastAsiaTheme="minorEastAsia"/>
          <w:sz w:val="18"/>
          <w:szCs w:val="18"/>
        </w:rPr>
        <w:t>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Выдача (направление) результата предоставления муниципальной услуги осуществляется: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в форме электронного документа с использованием информационно-телекоммуникационных сетей общего пользования, в том числе многофункциональный центр предоставления государственных и муниципальных услуг, единый портал государственных услуг (ИПГУ), не позднее одного рабочего дня со дня истечения срока. Общий срок предоставления муниципальной услуги составляет не более 10 календарных дней со дня поступления заявления.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Срок приостановления предоставления муниципальной услуги законодательством Российской Федерации и Иркутской области не предусмотрен.</w:t>
      </w:r>
    </w:p>
    <w:p w:rsidR="00FF23AC" w:rsidRPr="00FF23AC" w:rsidRDefault="00FF23AC" w:rsidP="00FF23AC">
      <w:pPr>
        <w:tabs>
          <w:tab w:val="left" w:pos="426"/>
        </w:tabs>
        <w:ind w:left="0" w:right="142" w:firstLine="426"/>
        <w:rPr>
          <w:rFonts w:eastAsiaTheme="minorEastAsia"/>
          <w:sz w:val="18"/>
          <w:szCs w:val="18"/>
        </w:rPr>
      </w:pPr>
      <w:bookmarkStart w:id="15" w:name="Par179"/>
      <w:bookmarkEnd w:id="15"/>
    </w:p>
    <w:p w:rsidR="00FF23AC" w:rsidRPr="00FF23AC" w:rsidRDefault="00FF23AC" w:rsidP="00FF23AC">
      <w:pPr>
        <w:tabs>
          <w:tab w:val="left" w:pos="426"/>
        </w:tabs>
        <w:ind w:left="0" w:right="142" w:firstLine="426"/>
        <w:rPr>
          <w:rFonts w:eastAsiaTheme="minorEastAsia"/>
          <w:sz w:val="18"/>
          <w:szCs w:val="18"/>
        </w:rPr>
      </w:pPr>
      <w:bookmarkStart w:id="16" w:name="Par199"/>
      <w:bookmarkEnd w:id="16"/>
      <w:r w:rsidRPr="00FF23AC">
        <w:rPr>
          <w:rFonts w:eastAsiaTheme="minorEastAsia"/>
          <w:sz w:val="18"/>
          <w:szCs w:val="18"/>
        </w:rPr>
        <w:t>Глава 10.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17" w:name="Par202"/>
      <w:bookmarkEnd w:id="17"/>
      <w:r w:rsidRPr="00FF23AC">
        <w:rPr>
          <w:rFonts w:eastAsiaTheme="minorEastAsia"/>
          <w:sz w:val="18"/>
          <w:szCs w:val="18"/>
        </w:rPr>
        <w:t xml:space="preserve">В целях присвоения, изменения и аннулирования  адреса объекту недвижимости заявитель обращается в администрацию Хомутовского муниципального образования - Администрацию сельского поселения, многофункциональный центр предоставления государственных и муниципальных услуг, единый портал государственных услуг (ИПГУ) с заявлением о предоставлении муниципальной услуги по форме согласно </w:t>
      </w:r>
      <w:hyperlink r:id="rId27" w:history="1">
        <w:r w:rsidRPr="00FF23AC">
          <w:rPr>
            <w:rStyle w:val="af"/>
            <w:rFonts w:eastAsiaTheme="minorEastAsia"/>
            <w:sz w:val="18"/>
            <w:szCs w:val="18"/>
          </w:rPr>
          <w:t>приложению № 2</w:t>
        </w:r>
      </w:hyperlink>
      <w:r w:rsidRPr="00FF23AC">
        <w:rPr>
          <w:rFonts w:eastAsiaTheme="minorEastAsia"/>
          <w:sz w:val="18"/>
          <w:szCs w:val="18"/>
        </w:rPr>
        <w:t xml:space="preserve"> к настоящему административному регламенту (далее – заявление).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а так же вмногофункциональный центр предоставления государственных и муниципальных услуг, единый портал государственных услуг (ИПГУ) портала федеральной информационной адресной системы в информационно-телекоммуникационной сети "Интернет" (далее - портал адресной системы).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28" w:history="1">
        <w:r w:rsidRPr="00FF23AC">
          <w:rPr>
            <w:rStyle w:val="af"/>
            <w:rFonts w:eastAsiaTheme="minorEastAsia"/>
            <w:sz w:val="18"/>
            <w:szCs w:val="18"/>
          </w:rPr>
          <w:t>законодательством</w:t>
        </w:r>
      </w:hyperlink>
      <w:r w:rsidRPr="00FF23AC">
        <w:rPr>
          <w:rFonts w:eastAsiaTheme="minorEastAsia"/>
          <w:sz w:val="18"/>
          <w:szCs w:val="18"/>
        </w:rPr>
        <w:t xml:space="preserve">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9" w:history="1">
        <w:r w:rsidRPr="00FF23AC">
          <w:rPr>
            <w:rStyle w:val="af"/>
            <w:rFonts w:eastAsiaTheme="minorEastAsia"/>
            <w:sz w:val="18"/>
            <w:szCs w:val="18"/>
          </w:rPr>
          <w:t>частью 2 статьи 21.1</w:t>
        </w:r>
      </w:hyperlink>
      <w:r w:rsidRPr="00FF23AC">
        <w:rPr>
          <w:rFonts w:eastAsiaTheme="minorEastAsia"/>
          <w:sz w:val="18"/>
          <w:szCs w:val="18"/>
        </w:rPr>
        <w:t xml:space="preserve"> Федерального закона «Об организации предоставления государственных и муниципальных услуг».</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Заявление представляется по месту нахождения объекта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 заявлению прилагаются следующие документы: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паспорт или иной документ, удостоверяющий личность заявителя;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документы, подтверждающие полномочия лица, подписавшего заявление (для юридических лиц);</w:t>
      </w:r>
    </w:p>
    <w:p w:rsidR="00FF23AC" w:rsidRPr="00FF23AC" w:rsidRDefault="00FF23AC" w:rsidP="00FF23AC">
      <w:pPr>
        <w:tabs>
          <w:tab w:val="left" w:pos="426"/>
        </w:tabs>
        <w:ind w:left="0" w:right="142" w:firstLine="426"/>
        <w:rPr>
          <w:rFonts w:eastAsiaTheme="minorEastAsia"/>
          <w:i/>
          <w:iCs/>
          <w:sz w:val="18"/>
          <w:szCs w:val="18"/>
        </w:rPr>
      </w:pPr>
      <w:r w:rsidRPr="00FF23AC">
        <w:rPr>
          <w:rFonts w:eastAsiaTheme="minorEastAsia"/>
          <w:sz w:val="18"/>
          <w:szCs w:val="18"/>
        </w:rPr>
        <w:t>в) документы, подтверждающие полномочия третьих лиц выступать от имени заявителя, предусмотренные законодательством Российской Федерации</w:t>
      </w:r>
      <w:r w:rsidRPr="00FF23AC">
        <w:rPr>
          <w:rFonts w:eastAsiaTheme="minorEastAsia"/>
          <w:i/>
          <w:iCs/>
          <w:sz w:val="18"/>
          <w:szCs w:val="18"/>
        </w:rPr>
        <w:t>.</w:t>
      </w:r>
    </w:p>
    <w:p w:rsidR="00FF23AC" w:rsidRPr="00FF23AC" w:rsidRDefault="00FF23AC" w:rsidP="00FF23AC">
      <w:pPr>
        <w:tabs>
          <w:tab w:val="left" w:pos="426"/>
        </w:tabs>
        <w:ind w:left="0" w:right="142" w:firstLine="426"/>
        <w:rPr>
          <w:rFonts w:eastAsiaTheme="minorEastAsia"/>
          <w:sz w:val="18"/>
          <w:szCs w:val="18"/>
        </w:rPr>
      </w:pPr>
      <w:bookmarkStart w:id="18" w:name="Par0"/>
      <w:bookmarkEnd w:id="18"/>
      <w:r w:rsidRPr="00FF23AC">
        <w:rPr>
          <w:rFonts w:eastAsiaTheme="minorEastAsia"/>
          <w:sz w:val="18"/>
          <w:szCs w:val="18"/>
        </w:rPr>
        <w:t xml:space="preserve">  г) </w:t>
      </w:r>
      <w:bookmarkStart w:id="19" w:name="Par2"/>
      <w:bookmarkStart w:id="20" w:name="Par6"/>
      <w:bookmarkEnd w:id="19"/>
      <w:bookmarkEnd w:id="20"/>
      <w:r w:rsidRPr="00FF23AC">
        <w:rPr>
          <w:rFonts w:eastAsiaTheme="minorEastAsia"/>
          <w:sz w:val="18"/>
          <w:szCs w:val="18"/>
        </w:rPr>
        <w:t xml:space="preserve">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30" w:history="1">
        <w:r w:rsidRPr="00FF23AC">
          <w:rPr>
            <w:rStyle w:val="af"/>
            <w:rFonts w:eastAsiaTheme="minorEastAsia"/>
            <w:sz w:val="18"/>
            <w:szCs w:val="18"/>
          </w:rPr>
          <w:t>кодексом</w:t>
        </w:r>
      </w:hyperlink>
      <w:r w:rsidRPr="00FF23AC">
        <w:rPr>
          <w:rFonts w:eastAsiaTheme="minorEastAsia"/>
          <w:sz w:val="18"/>
          <w:szCs w:val="18"/>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д)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31" w:history="1">
        <w:r w:rsidRPr="00FF23AC">
          <w:rPr>
            <w:rStyle w:val="af"/>
            <w:rFonts w:eastAsiaTheme="minorEastAsia"/>
            <w:sz w:val="18"/>
            <w:szCs w:val="18"/>
          </w:rPr>
          <w:t>кодексом</w:t>
        </w:r>
      </w:hyperlink>
      <w:r w:rsidRPr="00FF23AC">
        <w:rPr>
          <w:rFonts w:eastAsiaTheme="minorEastAsia"/>
          <w:sz w:val="18"/>
          <w:szCs w:val="1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Уполномоченный орган запрашивает документы, указанные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Требования к документам, представляемым заявителем: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тексты документов должны быть написаны разборчиво;</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документы не должны иметь подчисток, приписок, зачеркнутых слов и не оговоренных в них исправлений;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документы не должны быть исполнены карандашом;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документы не должны иметь повреждений, наличие которых не позволяет однозначно истолковать их содержание.</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1" w:name="Par224"/>
      <w:bookmarkEnd w:id="21"/>
      <w:r w:rsidRPr="00FF23AC">
        <w:rPr>
          <w:rFonts w:eastAsiaTheme="minorEastAsia"/>
          <w:sz w:val="18"/>
          <w:szCs w:val="18"/>
        </w:rPr>
        <w:t>Глава 11.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2" w:name="Par232"/>
      <w:bookmarkEnd w:id="22"/>
      <w:r w:rsidRPr="00FF23AC">
        <w:rPr>
          <w:rFonts w:eastAsiaTheme="minorEastAsia"/>
          <w:sz w:val="18"/>
          <w:szCs w:val="1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правоустанавливающие и (или) правоудостоверяющие документы на объект (объекты)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 кадастровый паспорт объекта адресации (в случае присвоения адреса объекту адресации, поставленному на кадастровый учет);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Уполномоченный орган при предоставлении муниципальной услуги не вправе требовать от заявителей: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3" w:name="Par239"/>
      <w:bookmarkEnd w:id="23"/>
      <w:r w:rsidRPr="00FF23AC">
        <w:rPr>
          <w:rFonts w:eastAsiaTheme="minorEastAsia"/>
          <w:sz w:val="18"/>
          <w:szCs w:val="18"/>
        </w:rPr>
        <w:t>Глава 12. ПЕРЕЧЕНЬ ОСНОВАНИЙ ДЛЯ ОТКАЗА В ПРИЕМЕ ДОКУМЕНТОВ, НЕОБХОДИМЫХ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Основанием для отказа в приеме к рассмотрению документов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1) несоответствие </w:t>
      </w:r>
      <w:hyperlink r:id="rId32" w:history="1">
        <w:r w:rsidRPr="00FF23AC">
          <w:rPr>
            <w:rStyle w:val="af"/>
            <w:rFonts w:eastAsiaTheme="minorEastAsia"/>
            <w:sz w:val="18"/>
            <w:szCs w:val="18"/>
          </w:rPr>
          <w:t>заявления</w:t>
        </w:r>
      </w:hyperlink>
      <w:r w:rsidRPr="00FF23AC">
        <w:rPr>
          <w:rFonts w:eastAsiaTheme="minorEastAsia"/>
          <w:sz w:val="18"/>
          <w:szCs w:val="18"/>
        </w:rPr>
        <w:t xml:space="preserve"> по форме;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2) представление неполного пакета документов, предусмотренных</w:t>
      </w:r>
      <w:r w:rsidRPr="00FF23AC">
        <w:rPr>
          <w:rFonts w:eastAsiaTheme="minorEastAsia"/>
          <w:sz w:val="18"/>
          <w:szCs w:val="18"/>
        </w:rPr>
        <w:br/>
      </w:r>
      <w:hyperlink r:id="rId33" w:history="1">
        <w:r w:rsidRPr="00FF23AC">
          <w:rPr>
            <w:rStyle w:val="af"/>
            <w:rFonts w:eastAsiaTheme="minorEastAsia"/>
            <w:sz w:val="18"/>
            <w:szCs w:val="18"/>
          </w:rPr>
          <w:t xml:space="preserve">главой 10 </w:t>
        </w:r>
      </w:hyperlink>
      <w:r w:rsidRPr="00FF23AC">
        <w:rPr>
          <w:rFonts w:eastAsiaTheme="minorEastAsia"/>
          <w:sz w:val="18"/>
          <w:szCs w:val="18"/>
        </w:rPr>
        <w:t>настоящего Административного регламента;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3) отсутствие у представителя заявителя доверенности, оформленной в установленном законом порядке.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4) 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Отказ в приеме документов не препятствует повторному обращению заявителя.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4" w:name="Par251"/>
      <w:bookmarkEnd w:id="24"/>
      <w:r w:rsidRPr="00FF23AC">
        <w:rPr>
          <w:rFonts w:eastAsiaTheme="minorEastAsia"/>
          <w:sz w:val="18"/>
          <w:szCs w:val="18"/>
        </w:rPr>
        <w:t>Глава 13. ПЕРЕЧЕНЬ ОСНОВАНИЙ ДЛЯ ПРИОСТАНОВЛЕНИЯ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ИЛИ ОТКАЗА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Основаниями для отказа в предоставлении муниципальной услуги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с заявлением о присвоении объекту адресации адреса обратилось лицо, не являющеесясобственником объекта адресации,либо не обладающее одним из следующих вещных прав на объект адресации: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право хозяйственного ведения;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право оперативного управления;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право пожизненно наследуемого владения;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право постоянного (бессрочного) пользования;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а также </w:t>
      </w:r>
      <w:hyperlink r:id="rId34" w:history="1">
        <w:r w:rsidRPr="00FF23AC">
          <w:rPr>
            <w:rStyle w:val="af"/>
            <w:rFonts w:eastAsiaTheme="minorEastAsia"/>
            <w:sz w:val="18"/>
            <w:szCs w:val="18"/>
          </w:rPr>
          <w:t>представители</w:t>
        </w:r>
      </w:hyperlink>
      <w:r w:rsidRPr="00FF23AC">
        <w:rPr>
          <w:rFonts w:eastAsiaTheme="minorEastAsia"/>
          <w:sz w:val="18"/>
          <w:szCs w:val="18"/>
        </w:rPr>
        <w:t xml:space="preserve"> заявителя, без доверенности,оформленной в установленном законодательством Российской Федерации порядке.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г) отсутствуют случаи и условия для присвоения объекту адресации адреса или аннулирования его адреса, указанные в </w:t>
      </w:r>
      <w:hyperlink w:anchor="P58" w:history="1">
        <w:r w:rsidRPr="00FF23AC">
          <w:rPr>
            <w:rStyle w:val="af"/>
            <w:rFonts w:eastAsiaTheme="minorEastAsia"/>
            <w:sz w:val="18"/>
            <w:szCs w:val="18"/>
          </w:rPr>
          <w:t>пунктах 5</w:t>
        </w:r>
      </w:hyperlink>
      <w:r w:rsidRPr="00FF23AC">
        <w:rPr>
          <w:rFonts w:eastAsiaTheme="minorEastAsia"/>
          <w:sz w:val="18"/>
          <w:szCs w:val="18"/>
        </w:rPr>
        <w:t xml:space="preserve">, </w:t>
      </w:r>
      <w:hyperlink w:anchor="P73" w:history="1">
        <w:r w:rsidRPr="00FF23AC">
          <w:rPr>
            <w:rStyle w:val="af"/>
            <w:rFonts w:eastAsiaTheme="minorEastAsia"/>
            <w:sz w:val="18"/>
            <w:szCs w:val="18"/>
          </w:rPr>
          <w:t>8</w:t>
        </w:r>
      </w:hyperlink>
      <w:r w:rsidRPr="00FF23AC">
        <w:rPr>
          <w:rFonts w:eastAsiaTheme="minorEastAsia"/>
          <w:sz w:val="18"/>
          <w:szCs w:val="18"/>
        </w:rPr>
        <w:t xml:space="preserve"> - </w:t>
      </w:r>
      <w:hyperlink w:anchor="P96" w:history="1">
        <w:r w:rsidRPr="00FF23AC">
          <w:rPr>
            <w:rStyle w:val="af"/>
            <w:rFonts w:eastAsiaTheme="minorEastAsia"/>
            <w:sz w:val="18"/>
            <w:szCs w:val="18"/>
          </w:rPr>
          <w:t>11</w:t>
        </w:r>
      </w:hyperlink>
      <w:r w:rsidRPr="00FF23AC">
        <w:rPr>
          <w:rFonts w:eastAsiaTheme="minorEastAsia"/>
          <w:sz w:val="18"/>
          <w:szCs w:val="18"/>
        </w:rPr>
        <w:t xml:space="preserve"> и </w:t>
      </w:r>
      <w:hyperlink w:anchor="P102" w:history="1">
        <w:r w:rsidRPr="00FF23AC">
          <w:rPr>
            <w:rStyle w:val="af"/>
            <w:rFonts w:eastAsiaTheme="minorEastAsia"/>
            <w:sz w:val="18"/>
            <w:szCs w:val="18"/>
          </w:rPr>
          <w:t>14</w:t>
        </w:r>
      </w:hyperlink>
      <w:r w:rsidRPr="00FF23AC">
        <w:rPr>
          <w:rFonts w:eastAsiaTheme="minorEastAsia"/>
          <w:sz w:val="18"/>
          <w:szCs w:val="18"/>
        </w:rPr>
        <w:t xml:space="preserve"> - </w:t>
      </w:r>
      <w:hyperlink w:anchor="P111" w:history="1">
        <w:r w:rsidRPr="00FF23AC">
          <w:rPr>
            <w:rStyle w:val="af"/>
            <w:rFonts w:eastAsiaTheme="minorEastAsia"/>
            <w:sz w:val="18"/>
            <w:szCs w:val="18"/>
          </w:rPr>
          <w:t>18</w:t>
        </w:r>
      </w:hyperlink>
      <w:hyperlink r:id="rId35" w:tooltip="Постановление Правительства РФ от 19.11.2014 N 1221 (ред. от 12.08.2015) &quot;Об утверждении Правил присвоения, изменения и аннулирования адресов&quot;{КонсультантПлюс}" w:history="1">
        <w:r w:rsidRPr="00FF23AC">
          <w:rPr>
            <w:rStyle w:val="af"/>
            <w:rFonts w:eastAsiaTheme="minorEastAsia"/>
            <w:sz w:val="18"/>
            <w:szCs w:val="18"/>
          </w:rPr>
          <w:t>Постановлени</w:t>
        </w:r>
      </w:hyperlink>
      <w:r w:rsidRPr="00FF23AC">
        <w:rPr>
          <w:rFonts w:eastAsiaTheme="minorEastAsia"/>
          <w:sz w:val="18"/>
          <w:szCs w:val="18"/>
        </w:rPr>
        <w:t>яПравительства Российской Федерации от 19 ноября 2014 года № 1221 «Об утверждении Правил присвоения, изменения и аннулирования адресов».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Отказ в предоставлении муниципальной услуги может быть обжалован гражданином в порядке, установленном законодательством.</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5" w:name="Par261"/>
      <w:bookmarkEnd w:id="25"/>
      <w:r w:rsidRPr="00FF23AC">
        <w:rPr>
          <w:rFonts w:eastAsiaTheme="minorEastAsia"/>
          <w:sz w:val="18"/>
          <w:szCs w:val="18"/>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УЧАСТВУЮЩИМИ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6" w:name="Par270"/>
      <w:bookmarkEnd w:id="26"/>
      <w:r w:rsidRPr="00FF23AC">
        <w:rPr>
          <w:rFonts w:eastAsiaTheme="minorEastAsia"/>
          <w:sz w:val="18"/>
          <w:szCs w:val="18"/>
        </w:rPr>
        <w:t>Глава 15.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7" w:name="Par277"/>
      <w:bookmarkEnd w:id="27"/>
      <w:r w:rsidRPr="00FF23AC">
        <w:rPr>
          <w:rFonts w:eastAsiaTheme="minorEastAsia"/>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Плата за услуги, которые являются необходимыми и обязательными для предоставления муниципальной услуги, отсутствует.</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8" w:name="Par285"/>
      <w:bookmarkEnd w:id="28"/>
      <w:r w:rsidRPr="00FF23AC">
        <w:rPr>
          <w:rFonts w:eastAsiaTheme="minorEastAsia"/>
          <w:sz w:val="18"/>
          <w:szCs w:val="18"/>
        </w:rPr>
        <w:t>Глава 17.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29" w:name="Par289"/>
      <w:bookmarkEnd w:id="29"/>
      <w:r w:rsidRPr="00FF23AC">
        <w:rPr>
          <w:rFonts w:eastAsiaTheme="minorEastAsia"/>
          <w:sz w:val="18"/>
          <w:szCs w:val="18"/>
        </w:rPr>
        <w:t>Максимальное время ожидания в очереди при подаче заявления и документов не превышает 15 минут.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Максимальное время ожидания в очереди при получении результата муниципальной услуги не превышает 15 минут.</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0" w:name="Par293"/>
      <w:bookmarkEnd w:id="30"/>
      <w:r w:rsidRPr="00FF23AC">
        <w:rPr>
          <w:rFonts w:eastAsiaTheme="minorEastAsia"/>
          <w:sz w:val="18"/>
          <w:szCs w:val="18"/>
        </w:rPr>
        <w:t>Глава 18. СРОК И ПОРЯДОК РЕГИСТРАЦИИ ЗАЯВЛЕНИЯ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ЗАЯВИТЕЛЯ О ПРЕДОСТАВЛЕНИИ МУНИЦИПАЛЬНОЙ УСЛУГИ, В ТОМ ЧИСЛЕ В ЭЛЕКТРОННОЙ ФОРМЕ</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1" w:name="Par300"/>
      <w:bookmarkEnd w:id="31"/>
      <w:r w:rsidRPr="00FF23AC">
        <w:rPr>
          <w:rFonts w:eastAsiaTheme="minorEastAsia"/>
          <w:sz w:val="18"/>
          <w:szCs w:val="18"/>
        </w:rPr>
        <w:t>Глава 19. ТРЕБОВАНИЯ К ПОМЕЩЕНИЯМ,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КОТОРЫХ ПРЕДОСТАВЛЯЕТСЯ МУНИЦИПАЛЬНАЯ УСЛУГА</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Информационные таблички (вывески) размещаются рядом с входом, либо на двери входа так, чтобы они были хорошо видны заявителям.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Прием заявлений и документов, необходимых для предоставления муниципальной услуги, осуществляется в кабинетах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Места для заполнения документов оборудуются информационными стендами, стульями и столами для возможности оформления документов.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2" w:name="Par313"/>
      <w:bookmarkEnd w:id="32"/>
      <w:r w:rsidRPr="00FF23AC">
        <w:rPr>
          <w:rFonts w:eastAsiaTheme="minorEastAsia"/>
          <w:sz w:val="18"/>
          <w:szCs w:val="18"/>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Основными показателями доступности и качества муниципальной услуги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соблюдение требований к местам предоставления муниципальной услуги, их транспортной доступности;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среднее время ожидания в очереди при подаче документов;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количество взаимодействий заявителя с должностными лицами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Основными требованиями к качеству рассмотрения обращений заявителей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достоверность предоставляемой заявителям информации о ходе рассмотрения обращения;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полнота информирования заявителей о ходе рассмотрения обращения;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наглядность форм предоставляемой информации об административных процедурах;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удобство и доступность получения заявителями информации о порядке предоставления государственной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оперативность вынесения решения в отношении рассматриваемого обращения.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Взаимодействие заявителя с должностными лицами уполномоченного органа осуществляется при личном обращении заявителя: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для подачи документов, необходимых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 получением результата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3" w:name="Par328"/>
      <w:bookmarkEnd w:id="33"/>
      <w:r w:rsidRPr="00FF23AC">
        <w:rPr>
          <w:rFonts w:eastAsiaTheme="minorEastAsia"/>
          <w:sz w:val="18"/>
          <w:szCs w:val="18"/>
        </w:rPr>
        <w:t>Глава 21. СОСТАВ, ПОСЛЕДОВАТЕЛЬНОСТЬ И СРОКИ ВЫПОЛНЕНИЯ АДМИНИСТРАТИВНЫХ ПРОЦЕДУР, ТРЕБОВАНИЯ К ПОРЯДКУ ИХ ВЫПОЛНЕНИЯ</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Предоставление муниципальной услуги включает в себя следующие административные процедуры: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1) прием и регистрация заявления с приложенными к нему документами;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2) рассмотрение заявления с приложенными к нему документами и установление факта наличия (отсутствия) оснований для отказа в приеме документов, необходимых для предоставления муниципальной услуги, выдача (направление) заявителю отказа в приеме заявления;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3) формирование и направление межведомственных запросов в органы (организации), участвующие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4) анализ заявления с приложенными к нему документами и подготовка результата предоставления муниципальной услуги;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5) направление (выдача) заявителю результата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4" w:name="Par339"/>
      <w:bookmarkEnd w:id="34"/>
      <w:r w:rsidRPr="00FF23AC">
        <w:rPr>
          <w:rFonts w:eastAsiaTheme="minorEastAsia"/>
          <w:sz w:val="18"/>
          <w:szCs w:val="18"/>
        </w:rPr>
        <w:t xml:space="preserve">Раздел </w:t>
      </w:r>
      <w:r w:rsidRPr="00FF23AC">
        <w:rPr>
          <w:rFonts w:eastAsiaTheme="minorEastAsia"/>
          <w:sz w:val="18"/>
          <w:szCs w:val="18"/>
          <w:lang w:val="en-US"/>
        </w:rPr>
        <w:t>II</w:t>
      </w:r>
      <w:r w:rsidRPr="00FF23AC">
        <w:rPr>
          <w:rFonts w:eastAsiaTheme="minorEastAsia"/>
          <w:sz w:val="18"/>
          <w:szCs w:val="18"/>
        </w:rPr>
        <w:t>. ФОРМЫ КОНТРОЛЯ ЗА ПРЕДОСТАВЛЕНИЕМ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5" w:name="Par413"/>
      <w:bookmarkEnd w:id="35"/>
      <w:r w:rsidRPr="00FF23AC">
        <w:rPr>
          <w:rFonts w:eastAsiaTheme="minorEastAsia"/>
          <w:sz w:val="18"/>
          <w:szCs w:val="18"/>
        </w:rPr>
        <w:t>Глава 22.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Основными задачами текущего контроля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обеспечение своевременного и качественного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выявление нарушений в сроках и качестве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выявление и устранение причин и условий, способствующих ненадлежащему предоставлению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принятие мер по надлежащему предоставлению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Текущий контроль осуществляется на постоянной основе.</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6" w:name="Par427"/>
      <w:bookmarkEnd w:id="36"/>
      <w:r w:rsidRPr="00FF23AC">
        <w:rPr>
          <w:rFonts w:eastAsiaTheme="minorEastAsia"/>
          <w:sz w:val="18"/>
          <w:szCs w:val="18"/>
        </w:rPr>
        <w:t>Глава 23.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7" w:name="Par439"/>
      <w:bookmarkEnd w:id="37"/>
      <w:r w:rsidRPr="00FF23AC">
        <w:rPr>
          <w:rFonts w:eastAsiaTheme="minorEastAsia"/>
          <w:sz w:val="18"/>
          <w:szCs w:val="18"/>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Заявитель уведомляется о результатах проверки в течение 10 календарных дней со дня принятия соответствующего решения.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Плановые проверки осуществляются на основании полугодовых или годовых планов работы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Глава 24.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8" w:name="Par447"/>
      <w:bookmarkEnd w:id="38"/>
      <w:r w:rsidRPr="00FF23AC">
        <w:rPr>
          <w:rFonts w:eastAsiaTheme="minorEastAsia"/>
          <w:sz w:val="18"/>
          <w:szCs w:val="18"/>
        </w:rPr>
        <w:t>Глава 25.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Информацию о выявленных фактах указанных в Главе 25 заявители могут сообщить по телефонам, указанным в Главе 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Контроль за предоставлением муниципальной услуги осуществляется в соответствии с действующим законодательством.</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39" w:name="Par454"/>
      <w:bookmarkEnd w:id="39"/>
      <w:r w:rsidRPr="00FF23AC">
        <w:rPr>
          <w:rFonts w:eastAsiaTheme="minorEastAsia"/>
          <w:sz w:val="18"/>
          <w:szCs w:val="18"/>
        </w:rPr>
        <w:t xml:space="preserve">Раздел </w:t>
      </w:r>
      <w:r w:rsidRPr="00FF23AC">
        <w:rPr>
          <w:rFonts w:eastAsiaTheme="minorEastAsia"/>
          <w:sz w:val="18"/>
          <w:szCs w:val="18"/>
          <w:lang w:val="en-US"/>
        </w:rPr>
        <w:t>III</w:t>
      </w:r>
      <w:r w:rsidRPr="00FF23AC">
        <w:rPr>
          <w:rFonts w:eastAsiaTheme="minorEastAsia"/>
          <w:sz w:val="18"/>
          <w:szCs w:val="1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bookmarkStart w:id="40" w:name="Par459"/>
      <w:bookmarkEnd w:id="40"/>
      <w:r w:rsidRPr="00FF23AC">
        <w:rPr>
          <w:rFonts w:eastAsiaTheme="minorEastAsia"/>
          <w:sz w:val="18"/>
          <w:szCs w:val="18"/>
        </w:rPr>
        <w:t>Глава 26. ОБЖАЛОВАНИЕ РЕШЕНИЙ И ДЕЙСТВИЙ (БЕЗДЕЙСТВИЯ) УПОЛНОМОЧЕННОГО ОРГАНА, А ТАКЖЕ ДОЛЖНОСТНЫХ ЛИЦ УПОЛНОМОЧЕННОГО ОРГАНА</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Хомутовского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Информацию о порядке подачи и рассмотрения жалобы заинтересованные лица могут получить:</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 стендах, расположенных в помещениях, занимаемых уполномоченным органом;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б) на официальном сайте в информационно-телекоммуникационной сети «Интернет» </w:t>
      </w:r>
      <w:hyperlink r:id="rId36" w:history="1">
        <w:r w:rsidRPr="00FF23AC">
          <w:rPr>
            <w:rStyle w:val="af"/>
            <w:rFonts w:eastAsiaTheme="minorEastAsia"/>
            <w:sz w:val="18"/>
            <w:szCs w:val="18"/>
          </w:rPr>
          <w:t>http://khomutovskoe-mo.ru</w:t>
        </w:r>
      </w:hyperlink>
      <w:r w:rsidRPr="00FF23AC">
        <w:rPr>
          <w:rFonts w:eastAsiaTheme="minorEastAsia"/>
          <w:sz w:val="18"/>
          <w:szCs w:val="18"/>
        </w:rPr>
        <w:t xml:space="preserve">, </w:t>
      </w:r>
      <w:hyperlink r:id="rId37" w:history="1">
        <w:r w:rsidRPr="00FF23AC">
          <w:rPr>
            <w:rStyle w:val="af"/>
            <w:rFonts w:eastAsiaTheme="minorEastAsia"/>
            <w:sz w:val="18"/>
            <w:szCs w:val="18"/>
          </w:rPr>
          <w:t>https://mfc38.ru</w:t>
        </w:r>
      </w:hyperlink>
      <w:r w:rsidRPr="00FF23AC">
        <w:rPr>
          <w:rFonts w:eastAsiaTheme="minorEastAsia"/>
          <w:sz w:val="18"/>
          <w:szCs w:val="18"/>
        </w:rPr>
        <w:t xml:space="preserve">, </w:t>
      </w:r>
      <w:hyperlink r:id="rId38" w:tgtFrame="_blank" w:history="1">
        <w:r w:rsidRPr="00FF23AC">
          <w:rPr>
            <w:rStyle w:val="af"/>
            <w:rFonts w:eastAsiaTheme="minorEastAsia"/>
            <w:bCs/>
            <w:sz w:val="18"/>
            <w:szCs w:val="18"/>
          </w:rPr>
          <w:t>Gosuslugi.ru</w:t>
        </w:r>
      </w:hyperlink>
      <w:r w:rsidRPr="00FF23AC">
        <w:rPr>
          <w:rFonts w:eastAsiaTheme="minorEastAsia"/>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Заинтересованное лицо может обратиться с жалобой, в том числе в следующих случаях:</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нарушение срока регистрации заявления заявителя о предоставлении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нарушение срока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Жалоба может быть подана в письменной форме на бумажном носителе, в электронной форме одним из следующих способов:</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лично по адресу: Иркутский район, с.Хомутово, ул.Кирова, 7А; телефон: 8(3952)696-501, факс:8(3952)696-501;</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через организации почтовой связи;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 xml:space="preserve">в) с использованием информационно-телекоммуникационной сети «Интернет»: электронная почта: </w:t>
      </w:r>
      <w:hyperlink r:id="rId39" w:history="1">
        <w:r w:rsidRPr="00FF23AC">
          <w:rPr>
            <w:rStyle w:val="af"/>
            <w:rFonts w:eastAsiaTheme="minorEastAsia"/>
            <w:sz w:val="18"/>
            <w:szCs w:val="18"/>
          </w:rPr>
          <w:t>http://khomutovskoe-mo.ru</w:t>
        </w:r>
      </w:hyperlink>
      <w:r w:rsidRPr="00FF23AC">
        <w:rPr>
          <w:rFonts w:eastAsiaTheme="minorEastAsia"/>
          <w:sz w:val="18"/>
          <w:szCs w:val="18"/>
        </w:rPr>
        <w:t xml:space="preserve">, </w:t>
      </w:r>
      <w:hyperlink r:id="rId40" w:history="1">
        <w:r w:rsidRPr="00FF23AC">
          <w:rPr>
            <w:rStyle w:val="af"/>
            <w:rFonts w:eastAsiaTheme="minorEastAsia"/>
            <w:sz w:val="18"/>
            <w:szCs w:val="18"/>
          </w:rPr>
          <w:t>https://mfc38.ru</w:t>
        </w:r>
      </w:hyperlink>
      <w:r w:rsidRPr="00FF23AC">
        <w:rPr>
          <w:rFonts w:eastAsiaTheme="minorEastAsia"/>
          <w:sz w:val="18"/>
          <w:szCs w:val="18"/>
        </w:rPr>
        <w:t xml:space="preserve">, </w:t>
      </w:r>
      <w:hyperlink r:id="rId41" w:tgtFrame="_blank" w:history="1">
        <w:r w:rsidRPr="00FF23AC">
          <w:rPr>
            <w:rStyle w:val="af"/>
            <w:rFonts w:eastAsiaTheme="minorEastAsia"/>
            <w:bCs/>
            <w:sz w:val="18"/>
            <w:szCs w:val="18"/>
          </w:rPr>
          <w:t>Gosuslugi.ru</w:t>
        </w:r>
      </w:hyperlink>
      <w:r w:rsidRPr="00FF23AC">
        <w:rPr>
          <w:rFonts w:eastAsiaTheme="minorEastAsia"/>
          <w:sz w:val="18"/>
          <w:szCs w:val="18"/>
        </w:rPr>
        <w:t>;</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Прием жалоб осуществляется в соответствии с графиком приема заявителей.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Жалоба может быть подана при личном приеме заинтересованного лица. Прием заинтересованных лиц в уполномоченном органе осуществляет должностное лицо, осуществляющее прием, в случае его отсутствия – должностное лицо, осуществляющее прием.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Прием заинтересованных лиц должностным лицом</w:t>
      </w:r>
      <w:r w:rsidRPr="00FF23AC">
        <w:rPr>
          <w:rFonts w:eastAsiaTheme="minorEastAsia"/>
          <w:i/>
          <w:sz w:val="18"/>
          <w:szCs w:val="18"/>
        </w:rPr>
        <w:t xml:space="preserve">, </w:t>
      </w:r>
      <w:r w:rsidRPr="00FF23AC">
        <w:rPr>
          <w:rFonts w:eastAsiaTheme="minorEastAsia"/>
          <w:sz w:val="18"/>
          <w:szCs w:val="18"/>
        </w:rPr>
        <w:t>проводится по предварительной записи, которая осуществляется по телефону: 8(3952)696-501.</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личном приеме обратившееся заинтересованное лицо предъявляет документ, удостоверяющий его личность.</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Жалоба должна содержать:</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сведения об обжалуемых решениях и действиях (бездействии) уполномоченного органа, должностного лица уполномоченного органа;</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При рассмотрении жалобы: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FF23AC" w:rsidRPr="00FF23AC" w:rsidRDefault="00FF23AC" w:rsidP="00FF23AC">
      <w:pPr>
        <w:tabs>
          <w:tab w:val="left" w:pos="426"/>
        </w:tabs>
        <w:ind w:left="0" w:right="142" w:firstLine="426"/>
        <w:rPr>
          <w:rFonts w:eastAsiaTheme="minorEastAsia"/>
          <w:sz w:val="18"/>
          <w:szCs w:val="18"/>
        </w:rPr>
      </w:pPr>
      <w:bookmarkStart w:id="41" w:name="Par509"/>
      <w:bookmarkEnd w:id="41"/>
      <w:r w:rsidRPr="00FF23AC">
        <w:rPr>
          <w:rFonts w:eastAsiaTheme="minorEastAsia"/>
          <w:sz w:val="18"/>
          <w:szCs w:val="18"/>
        </w:rPr>
        <w:t>Порядок рассмотрения отдельных жалоб:</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По результатам рассмотрения жалобы уполномоченный орган принимает одно из следующих решений:</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отказывает в удовлетворении жалобы.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ответе по результатам рассмотрения жалобы указываются: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номер, дата, место принятия решения, включая сведения о должностном лице, решение или действие (бездействие) которого обжалуется;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фамилия, имя и (если имеется) отчество заинтересованного лица, подавшего жалобу;</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основания для принятия решения по жалобе;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д) принятое по жалобе решение;</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ж) сведения о порядке обжалования принятого по жалобе решения.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Основаниями отказа в удовлетворении жалобы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наличие вступившего в законную силу решения суда, арбитражного суда по жалобе о том же предмете и по тем же основаниям;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подача жалобы лицом, полномочия которого не подтверждены в порядке, установленном законодательством Российской Федерации;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наличие решения по жалобе, принятого ранее в отношении того же заинтересованного лица и по тому же предмету жалобы.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Решение, принятое по результатам рассмотрения жалобы, может быть обжаловано в порядке, установленном законодательством.</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Способами информирования заинтересованных лиц о порядке подачи и рассмотрения жалобы являются:</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а) личное обращение заинтересованных лиц в уполномоченный орган;</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б) через организации почтовой связи;</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в) с помощью средств электронной связи (направление письма на адрес электронной почты уполномоченный орган);</w:t>
      </w:r>
    </w:p>
    <w:p w:rsidR="00FF23AC" w:rsidRPr="00FF23AC" w:rsidRDefault="00FF23AC" w:rsidP="00FF23AC">
      <w:pPr>
        <w:tabs>
          <w:tab w:val="left" w:pos="426"/>
        </w:tabs>
        <w:ind w:left="0" w:right="142" w:firstLine="426"/>
        <w:rPr>
          <w:rFonts w:eastAsiaTheme="minorEastAsia"/>
          <w:sz w:val="18"/>
          <w:szCs w:val="18"/>
        </w:rPr>
      </w:pPr>
      <w:r w:rsidRPr="00FF23AC">
        <w:rPr>
          <w:rFonts w:eastAsiaTheme="minorEastAsia"/>
          <w:sz w:val="18"/>
          <w:szCs w:val="18"/>
        </w:rPr>
        <w:t>г) с помощью телефонной и факсимильной связи.</w:t>
      </w:r>
    </w:p>
    <w:p w:rsidR="00FF23AC" w:rsidRPr="00FF23AC" w:rsidRDefault="00FF23AC" w:rsidP="00FF23AC">
      <w:pPr>
        <w:tabs>
          <w:tab w:val="left" w:pos="426"/>
        </w:tabs>
        <w:ind w:left="0" w:right="142" w:firstLine="426"/>
        <w:rPr>
          <w:rFonts w:eastAsiaTheme="minorEastAsia"/>
          <w:sz w:val="18"/>
          <w:szCs w:val="18"/>
        </w:rPr>
      </w:pPr>
    </w:p>
    <w:p w:rsidR="00FF23AC" w:rsidRPr="00FF23AC" w:rsidRDefault="00FF23AC" w:rsidP="00FF23AC">
      <w:pPr>
        <w:tabs>
          <w:tab w:val="left" w:pos="426"/>
        </w:tabs>
        <w:ind w:left="0" w:right="142" w:firstLine="426"/>
        <w:rPr>
          <w:rFonts w:eastAsiaTheme="minorEastAsia"/>
          <w:sz w:val="18"/>
          <w:szCs w:val="18"/>
        </w:rPr>
      </w:pPr>
    </w:p>
    <w:tbl>
      <w:tblPr>
        <w:tblpPr w:leftFromText="180" w:rightFromText="180" w:vertAnchor="text" w:tblpY="1"/>
        <w:tblOverlap w:val="never"/>
        <w:tblW w:w="0" w:type="auto"/>
        <w:tblLook w:val="04A0" w:firstRow="1" w:lastRow="0" w:firstColumn="1" w:lastColumn="0" w:noHBand="0" w:noVBand="1"/>
      </w:tblPr>
      <w:tblGrid>
        <w:gridCol w:w="10740"/>
      </w:tblGrid>
      <w:tr w:rsidR="00FF23AC" w:rsidRPr="00FF23AC" w:rsidTr="00C63723">
        <w:tc>
          <w:tcPr>
            <w:tcW w:w="10740" w:type="dxa"/>
          </w:tcPr>
          <w:p w:rsidR="00FF23AC" w:rsidRPr="00FF23AC" w:rsidRDefault="00FF23AC" w:rsidP="0010307B">
            <w:pPr>
              <w:tabs>
                <w:tab w:val="left" w:pos="426"/>
              </w:tabs>
              <w:ind w:left="0" w:right="142" w:firstLine="426"/>
              <w:jc w:val="right"/>
              <w:rPr>
                <w:rFonts w:eastAsiaTheme="minorEastAsia"/>
                <w:sz w:val="18"/>
                <w:szCs w:val="18"/>
              </w:rPr>
            </w:pPr>
            <w:r w:rsidRPr="00FF23AC">
              <w:rPr>
                <w:rFonts w:eastAsiaTheme="minorEastAsia"/>
                <w:sz w:val="18"/>
                <w:szCs w:val="18"/>
              </w:rPr>
              <w:t>Начальник отдела градостроительства, земельных и имущественных отношений                              Ю.В. Тюкавкина</w:t>
            </w:r>
          </w:p>
        </w:tc>
      </w:tr>
      <w:tr w:rsidR="00FF23AC" w:rsidRPr="00FF23AC" w:rsidTr="00C63723">
        <w:tc>
          <w:tcPr>
            <w:tcW w:w="10740" w:type="dxa"/>
          </w:tcPr>
          <w:p w:rsidR="00FF23AC" w:rsidRPr="00FF23AC" w:rsidRDefault="00FF23AC" w:rsidP="00FF23AC">
            <w:pPr>
              <w:tabs>
                <w:tab w:val="left" w:pos="426"/>
              </w:tabs>
              <w:ind w:left="0" w:right="142" w:firstLine="426"/>
              <w:rPr>
                <w:rFonts w:eastAsiaTheme="minorEastAsia"/>
                <w:sz w:val="18"/>
                <w:szCs w:val="18"/>
              </w:rPr>
            </w:pPr>
          </w:p>
        </w:tc>
      </w:tr>
    </w:tbl>
    <w:p w:rsidR="00E96568" w:rsidRDefault="00E96568" w:rsidP="00D0243B">
      <w:pPr>
        <w:tabs>
          <w:tab w:val="left" w:pos="426"/>
        </w:tabs>
        <w:ind w:left="0" w:right="142" w:firstLine="426"/>
        <w:rPr>
          <w:rFonts w:eastAsiaTheme="minorEastAsia"/>
          <w:sz w:val="18"/>
          <w:szCs w:val="18"/>
        </w:rPr>
      </w:pPr>
    </w:p>
    <w:p w:rsidR="0056686D" w:rsidRDefault="0056686D" w:rsidP="00D0243B">
      <w:pPr>
        <w:tabs>
          <w:tab w:val="left" w:pos="426"/>
        </w:tabs>
        <w:ind w:left="0" w:right="142" w:firstLine="426"/>
        <w:rPr>
          <w:rFonts w:eastAsiaTheme="minorEastAsia"/>
          <w:sz w:val="18"/>
          <w:szCs w:val="18"/>
        </w:rPr>
      </w:pPr>
    </w:p>
    <w:p w:rsidR="0056686D" w:rsidRDefault="0056686D" w:rsidP="00D0243B">
      <w:pPr>
        <w:tabs>
          <w:tab w:val="left" w:pos="426"/>
        </w:tabs>
        <w:ind w:left="0" w:right="142" w:firstLine="426"/>
        <w:rPr>
          <w:rFonts w:eastAsiaTheme="minorEastAsia"/>
          <w:sz w:val="18"/>
          <w:szCs w:val="18"/>
        </w:rPr>
      </w:pPr>
    </w:p>
    <w:p w:rsidR="0056686D" w:rsidRPr="0056686D" w:rsidRDefault="0056686D" w:rsidP="0056686D">
      <w:pPr>
        <w:widowControl w:val="0"/>
        <w:autoSpaceDE w:val="0"/>
        <w:autoSpaceDN w:val="0"/>
        <w:adjustRightInd w:val="0"/>
        <w:ind w:left="0" w:firstLine="720"/>
        <w:rPr>
          <w:sz w:val="28"/>
          <w:szCs w:val="28"/>
        </w:rPr>
      </w:pPr>
    </w:p>
    <w:p w:rsidR="00C63723" w:rsidRDefault="00C63723" w:rsidP="0056686D">
      <w:pPr>
        <w:widowControl w:val="0"/>
        <w:autoSpaceDE w:val="0"/>
        <w:autoSpaceDN w:val="0"/>
        <w:adjustRightInd w:val="0"/>
        <w:ind w:left="7068" w:firstLine="720"/>
        <w:rPr>
          <w:sz w:val="20"/>
          <w:szCs w:val="20"/>
        </w:rPr>
      </w:pPr>
    </w:p>
    <w:p w:rsidR="00C63723" w:rsidRDefault="00C63723" w:rsidP="0056686D">
      <w:pPr>
        <w:widowControl w:val="0"/>
        <w:autoSpaceDE w:val="0"/>
        <w:autoSpaceDN w:val="0"/>
        <w:adjustRightInd w:val="0"/>
        <w:ind w:left="7068" w:firstLine="720"/>
        <w:rPr>
          <w:sz w:val="20"/>
          <w:szCs w:val="20"/>
        </w:rPr>
      </w:pPr>
    </w:p>
    <w:p w:rsidR="00C63723" w:rsidRDefault="00C63723" w:rsidP="0056686D">
      <w:pPr>
        <w:widowControl w:val="0"/>
        <w:autoSpaceDE w:val="0"/>
        <w:autoSpaceDN w:val="0"/>
        <w:adjustRightInd w:val="0"/>
        <w:ind w:left="7068" w:firstLine="720"/>
        <w:rPr>
          <w:sz w:val="20"/>
          <w:szCs w:val="20"/>
        </w:rPr>
      </w:pPr>
    </w:p>
    <w:p w:rsidR="00C63723" w:rsidRDefault="00C63723" w:rsidP="0056686D">
      <w:pPr>
        <w:widowControl w:val="0"/>
        <w:autoSpaceDE w:val="0"/>
        <w:autoSpaceDN w:val="0"/>
        <w:adjustRightInd w:val="0"/>
        <w:ind w:left="7068" w:firstLine="720"/>
        <w:rPr>
          <w:sz w:val="20"/>
          <w:szCs w:val="20"/>
        </w:rPr>
      </w:pPr>
    </w:p>
    <w:p w:rsidR="00C63723" w:rsidRDefault="00C63723" w:rsidP="0056686D">
      <w:pPr>
        <w:widowControl w:val="0"/>
        <w:autoSpaceDE w:val="0"/>
        <w:autoSpaceDN w:val="0"/>
        <w:adjustRightInd w:val="0"/>
        <w:ind w:left="7068" w:firstLine="720"/>
        <w:rPr>
          <w:sz w:val="20"/>
          <w:szCs w:val="20"/>
        </w:rPr>
        <w:sectPr w:rsidR="00C63723" w:rsidSect="002339A8">
          <w:pgSz w:w="11906" w:h="16838" w:code="9"/>
          <w:pgMar w:top="1134" w:right="567" w:bottom="1134" w:left="709" w:header="709" w:footer="709" w:gutter="0"/>
          <w:cols w:space="708"/>
          <w:docGrid w:linePitch="360"/>
        </w:sectPr>
      </w:pPr>
    </w:p>
    <w:p w:rsidR="0056686D" w:rsidRPr="0056686D" w:rsidRDefault="0056686D" w:rsidP="0056686D">
      <w:pPr>
        <w:widowControl w:val="0"/>
        <w:autoSpaceDE w:val="0"/>
        <w:autoSpaceDN w:val="0"/>
        <w:adjustRightInd w:val="0"/>
        <w:ind w:left="7068" w:firstLine="720"/>
        <w:rPr>
          <w:sz w:val="20"/>
          <w:szCs w:val="20"/>
        </w:rPr>
      </w:pPr>
      <w:r w:rsidRPr="0056686D">
        <w:rPr>
          <w:sz w:val="20"/>
          <w:szCs w:val="20"/>
        </w:rPr>
        <w:t>Приложение № 1</w:t>
      </w:r>
    </w:p>
    <w:p w:rsidR="0056686D" w:rsidRPr="0056686D" w:rsidRDefault="0056686D" w:rsidP="0056686D">
      <w:pPr>
        <w:ind w:left="5954" w:firstLine="0"/>
        <w:jc w:val="right"/>
        <w:rPr>
          <w:sz w:val="20"/>
          <w:szCs w:val="20"/>
        </w:rPr>
      </w:pPr>
      <w:r w:rsidRPr="0056686D">
        <w:rPr>
          <w:sz w:val="20"/>
          <w:szCs w:val="20"/>
        </w:rPr>
        <w:t xml:space="preserve">к административному регламенту </w:t>
      </w:r>
    </w:p>
    <w:p w:rsidR="0056686D" w:rsidRPr="0056686D" w:rsidRDefault="0056686D" w:rsidP="0056686D">
      <w:pPr>
        <w:ind w:left="0" w:firstLine="720"/>
        <w:rPr>
          <w:sz w:val="20"/>
          <w:szCs w:val="20"/>
        </w:rPr>
      </w:pPr>
    </w:p>
    <w:p w:rsidR="0056686D" w:rsidRPr="0056686D" w:rsidRDefault="0056686D" w:rsidP="0056686D">
      <w:pPr>
        <w:widowControl w:val="0"/>
        <w:autoSpaceDE w:val="0"/>
        <w:autoSpaceDN w:val="0"/>
        <w:adjustRightInd w:val="0"/>
        <w:ind w:left="0" w:firstLine="0"/>
        <w:jc w:val="center"/>
        <w:rPr>
          <w:sz w:val="28"/>
          <w:szCs w:val="28"/>
        </w:rPr>
      </w:pPr>
      <w:r w:rsidRPr="0056686D">
        <w:rPr>
          <w:sz w:val="28"/>
          <w:szCs w:val="28"/>
        </w:rPr>
        <w:t>БЛОК-СХЕМА</w:t>
      </w:r>
    </w:p>
    <w:p w:rsidR="0056686D" w:rsidRPr="0056686D" w:rsidRDefault="0056686D" w:rsidP="0056686D">
      <w:pPr>
        <w:widowControl w:val="0"/>
        <w:autoSpaceDE w:val="0"/>
        <w:autoSpaceDN w:val="0"/>
        <w:adjustRightInd w:val="0"/>
        <w:ind w:left="0" w:firstLine="0"/>
        <w:jc w:val="center"/>
        <w:rPr>
          <w:sz w:val="28"/>
          <w:szCs w:val="28"/>
        </w:rPr>
      </w:pPr>
      <w:r w:rsidRPr="0056686D">
        <w:rPr>
          <w:sz w:val="28"/>
          <w:szCs w:val="28"/>
        </w:rPr>
        <w:t>АДМИНИСТРАТИВНЫХ ПРОЦЕДУР ПРЕДОСТАВЛЕНИЯ</w:t>
      </w:r>
    </w:p>
    <w:p w:rsidR="0056686D" w:rsidRPr="0056686D" w:rsidRDefault="0056686D" w:rsidP="0056686D">
      <w:pPr>
        <w:widowControl w:val="0"/>
        <w:autoSpaceDE w:val="0"/>
        <w:autoSpaceDN w:val="0"/>
        <w:adjustRightInd w:val="0"/>
        <w:ind w:left="0" w:firstLine="0"/>
        <w:jc w:val="center"/>
        <w:rPr>
          <w:sz w:val="28"/>
          <w:szCs w:val="28"/>
        </w:rPr>
      </w:pPr>
    </w:p>
    <w:p w:rsidR="0056686D" w:rsidRPr="0056686D" w:rsidRDefault="0056686D" w:rsidP="0056686D">
      <w:pPr>
        <w:widowControl w:val="0"/>
        <w:autoSpaceDE w:val="0"/>
        <w:autoSpaceDN w:val="0"/>
        <w:adjustRightInd w:val="0"/>
        <w:ind w:left="0" w:firstLine="0"/>
        <w:jc w:val="center"/>
        <w:rPr>
          <w:sz w:val="28"/>
          <w:szCs w:val="28"/>
        </w:rPr>
      </w:pPr>
    </w:p>
    <w:p w:rsidR="0056686D" w:rsidRPr="0056686D" w:rsidRDefault="0056686D" w:rsidP="0056686D">
      <w:pPr>
        <w:widowControl w:val="0"/>
        <w:autoSpaceDE w:val="0"/>
        <w:autoSpaceDN w:val="0"/>
        <w:adjustRightInd w:val="0"/>
        <w:ind w:left="0" w:firstLine="0"/>
        <w:jc w:val="center"/>
        <w:rPr>
          <w:sz w:val="28"/>
          <w:szCs w:val="28"/>
        </w:rPr>
      </w:pPr>
      <w:r w:rsidRPr="0056686D">
        <w:rPr>
          <w:sz w:val="28"/>
          <w:szCs w:val="28"/>
        </w:rPr>
        <w:t>МУНИЦИПАЛЬНОЙ УСЛУГИ</w:t>
      </w:r>
    </w:p>
    <w:p w:rsidR="0056686D" w:rsidRPr="0056686D" w:rsidRDefault="0056686D" w:rsidP="0056686D">
      <w:pPr>
        <w:ind w:left="0" w:firstLine="720"/>
        <w:rPr>
          <w:sz w:val="20"/>
          <w:szCs w:val="20"/>
        </w:rPr>
      </w:pPr>
      <w:r w:rsidRPr="0056686D">
        <w:rPr>
          <w:rFonts w:ascii="Tms Rmn" w:hAnsi="Tms Rmn" w:cs="Tms Rmn"/>
          <w:noProof/>
          <w:sz w:val="28"/>
          <w:szCs w:val="28"/>
        </w:rPr>
        <mc:AlternateContent>
          <mc:Choice Requires="wps">
            <w:drawing>
              <wp:anchor distT="0" distB="0" distL="114300" distR="114300" simplePos="0" relativeHeight="251662336" behindDoc="0" locked="0" layoutInCell="1" allowOverlap="1" wp14:anchorId="6CD98532" wp14:editId="6FD7C7F2">
                <wp:simplePos x="0" y="0"/>
                <wp:positionH relativeFrom="column">
                  <wp:posOffset>731520</wp:posOffset>
                </wp:positionH>
                <wp:positionV relativeFrom="paragraph">
                  <wp:posOffset>-172720</wp:posOffset>
                </wp:positionV>
                <wp:extent cx="5301615" cy="593090"/>
                <wp:effectExtent l="7620" t="8255" r="34290" b="27305"/>
                <wp:wrapNone/>
                <wp:docPr id="1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59309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56686D">
                            <w:pPr>
                              <w:spacing w:line="216" w:lineRule="auto"/>
                              <w:ind w:firstLine="0"/>
                              <w:jc w:val="center"/>
                              <w:rPr>
                                <w:i/>
                                <w:iCs/>
                                <w:kern w:val="24"/>
                                <w:sz w:val="22"/>
                                <w:szCs w:val="22"/>
                              </w:rPr>
                            </w:pPr>
                            <w:r>
                              <w:rPr>
                                <w:sz w:val="22"/>
                                <w:szCs w:val="22"/>
                                <w:lang w:eastAsia="en-US"/>
                              </w:rPr>
                              <w:t>Прием заявления и приложенных к нему документов, проверка полноты и достоверности документов, регистрация заявления</w:t>
                            </w:r>
                          </w:p>
                          <w:p w:rsidR="00C63723" w:rsidRDefault="00C63723" w:rsidP="0056686D">
                            <w:pPr>
                              <w:spacing w:line="216" w:lineRule="auto"/>
                              <w:ind w:firstLine="0"/>
                              <w:jc w:val="center"/>
                              <w:rPr>
                                <w:sz w:val="20"/>
                                <w:szCs w:val="28"/>
                              </w:rPr>
                            </w:pPr>
                            <w:r>
                              <w:rPr>
                                <w:i/>
                                <w:iCs/>
                                <w:kern w:val="24"/>
                                <w:sz w:val="20"/>
                              </w:rPr>
                              <w:t>(не превышает 10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CD98532" id="AutoShape 20" o:spid="_x0000_s1026" style="position:absolute;left:0;text-align:left;margin-left:57.6pt;margin-top:-13.6pt;width:417.45pt;height:4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" fillcolor="#e2efd9" stroked="f" strokeweight="1pt">
                <v:stroke joinstyle="miter"/>
                <v:shadow on="t" color="black" opacity="26213f" origin="-.5,-.5" offset=".74836mm,.74836mm"/>
                <v:textbox inset="9.6pt,4.8pt,9.6pt,4.8pt">
                  <w:txbxContent>
                    <w:p w:rsidR="00C63723" w:rsidRDefault="00C63723" w:rsidP="0056686D">
                      <w:pPr>
                        <w:spacing w:line="216" w:lineRule="auto"/>
                        <w:ind w:firstLine="0"/>
                        <w:jc w:val="center"/>
                        <w:rPr>
                          <w:i/>
                          <w:iCs/>
                          <w:kern w:val="24"/>
                          <w:sz w:val="22"/>
                          <w:szCs w:val="22"/>
                        </w:rPr>
                      </w:pPr>
                      <w:r>
                        <w:rPr>
                          <w:sz w:val="22"/>
                          <w:szCs w:val="22"/>
                          <w:lang w:eastAsia="en-US"/>
                        </w:rPr>
                        <w:t>Прием заявления и приложенных к нему документов, проверка полноты и достоверности документов, регистрация заявления</w:t>
                      </w:r>
                    </w:p>
                    <w:p w:rsidR="00C63723" w:rsidRDefault="00C63723" w:rsidP="0056686D">
                      <w:pPr>
                        <w:spacing w:line="216" w:lineRule="auto"/>
                        <w:ind w:firstLine="0"/>
                        <w:jc w:val="center"/>
                        <w:rPr>
                          <w:sz w:val="20"/>
                          <w:szCs w:val="28"/>
                        </w:rPr>
                      </w:pPr>
                      <w:r>
                        <w:rPr>
                          <w:i/>
                          <w:iCs/>
                          <w:kern w:val="24"/>
                          <w:sz w:val="20"/>
                        </w:rPr>
                        <w:t>(не превышает 10 минут)</w:t>
                      </w:r>
                    </w:p>
                  </w:txbxContent>
                </v:textbox>
              </v:roundrect>
            </w:pict>
          </mc:Fallback>
        </mc:AlternateContent>
      </w:r>
      <w:r w:rsidRPr="0056686D">
        <w:rPr>
          <w:rFonts w:ascii="Tms Rmn" w:hAnsi="Tms Rmn" w:cs="Tms Rmn"/>
          <w:noProof/>
          <w:sz w:val="28"/>
          <w:szCs w:val="28"/>
        </w:rPr>
        <mc:AlternateContent>
          <mc:Choice Requires="wps">
            <w:drawing>
              <wp:anchor distT="0" distB="0" distL="114300" distR="114300" simplePos="0" relativeHeight="251663360" behindDoc="0" locked="0" layoutInCell="1" allowOverlap="1" wp14:anchorId="441E87A0" wp14:editId="6245D093">
                <wp:simplePos x="0" y="0"/>
                <wp:positionH relativeFrom="column">
                  <wp:posOffset>3173095</wp:posOffset>
                </wp:positionH>
                <wp:positionV relativeFrom="paragraph">
                  <wp:posOffset>615315</wp:posOffset>
                </wp:positionV>
                <wp:extent cx="340360" cy="0"/>
                <wp:effectExtent l="57150" t="16510" r="57150" b="24130"/>
                <wp:wrapNone/>
                <wp:docPr id="1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77F9FB" id="_x0000_t32" coordsize="21600,21600" o:spt="32" o:oned="t" path="m,l21600,21600e" filled="f">
                <v:path arrowok="t" fillok="f" o:connecttype="none"/>
                <o:lock v:ext="edit" shapetype="t"/>
              </v:shapetype>
              <v:shape id="AutoShape 21" o:spid="_x0000_s1026" type="#_x0000_t32" style="position:absolute;margin-left:249.85pt;margin-top:48.45pt;width:26.8pt;height:0;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" strokecolor="#375623" strokeweight="1.25pt">
                <v:stroke endarrow="block" joinstyle="miter"/>
              </v:shape>
            </w:pict>
          </mc:Fallback>
        </mc:AlternateContent>
      </w:r>
      <w:r w:rsidRPr="0056686D">
        <w:rPr>
          <w:rFonts w:ascii="Tms Rmn" w:hAnsi="Tms Rmn" w:cs="Tms Rmn"/>
          <w:noProof/>
          <w:sz w:val="28"/>
          <w:szCs w:val="28"/>
        </w:rPr>
        <mc:AlternateContent>
          <mc:Choice Requires="wps">
            <w:drawing>
              <wp:anchor distT="0" distB="0" distL="114300" distR="114300" simplePos="0" relativeHeight="251664384" behindDoc="0" locked="0" layoutInCell="1" allowOverlap="1" wp14:anchorId="2B5F943C" wp14:editId="0CC68CCE">
                <wp:simplePos x="0" y="0"/>
                <wp:positionH relativeFrom="column">
                  <wp:posOffset>731520</wp:posOffset>
                </wp:positionH>
                <wp:positionV relativeFrom="paragraph">
                  <wp:posOffset>785495</wp:posOffset>
                </wp:positionV>
                <wp:extent cx="5301615" cy="716915"/>
                <wp:effectExtent l="7620" t="4445" r="34290" b="31115"/>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71691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56686D">
                            <w:pPr>
                              <w:spacing w:line="216" w:lineRule="auto"/>
                              <w:ind w:firstLine="0"/>
                              <w:jc w:val="center"/>
                              <w:rPr>
                                <w:sz w:val="20"/>
                              </w:rPr>
                            </w:pPr>
                            <w:r>
                              <w:rPr>
                                <w:sz w:val="20"/>
                              </w:rPr>
                              <w:t>Проверка соответствия заявления и предоставляемых документов требованиям административного регламента</w:t>
                            </w:r>
                          </w:p>
                          <w:p w:rsidR="00C63723" w:rsidRDefault="00C63723" w:rsidP="0056686D">
                            <w:pPr>
                              <w:spacing w:line="216" w:lineRule="auto"/>
                              <w:ind w:firstLine="0"/>
                              <w:jc w:val="center"/>
                              <w:rPr>
                                <w:i/>
                                <w:sz w:val="20"/>
                              </w:rPr>
                            </w:pPr>
                            <w:r>
                              <w:rPr>
                                <w:i/>
                                <w:iCs/>
                                <w:kern w:val="24"/>
                                <w:sz w:val="20"/>
                              </w:rPr>
                              <w:t xml:space="preserve"> (</w:t>
                            </w:r>
                            <w:r>
                              <w:rPr>
                                <w:i/>
                                <w:iCs/>
                                <w:color w:val="000000" w:themeColor="text1"/>
                                <w:kern w:val="24"/>
                                <w:sz w:val="18"/>
                                <w:szCs w:val="18"/>
                              </w:rPr>
                              <w:t>в течение рабочего дня, следующего за днем регистрации заявления</w:t>
                            </w:r>
                            <w:r>
                              <w:rPr>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5F943C" id="AutoShape 22" o:spid="_x0000_s1027" style="position:absolute;left:0;text-align:left;margin-left:57.6pt;margin-top:61.85pt;width:417.45pt;height:5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" fillcolor="#e2efd9" stroked="f" strokeweight="1pt">
                <v:stroke joinstyle="miter"/>
                <v:shadow on="t" color="black" opacity="26213f" origin="-.5,-.5" offset=".74836mm,.74836mm"/>
                <v:textbox inset="9.6pt,4.8pt,9.6pt,4.8pt">
                  <w:txbxContent>
                    <w:p w:rsidR="00C63723" w:rsidRDefault="00C63723" w:rsidP="0056686D">
                      <w:pPr>
                        <w:spacing w:line="216" w:lineRule="auto"/>
                        <w:ind w:firstLine="0"/>
                        <w:jc w:val="center"/>
                        <w:rPr>
                          <w:sz w:val="20"/>
                        </w:rPr>
                      </w:pPr>
                      <w:r>
                        <w:rPr>
                          <w:sz w:val="20"/>
                        </w:rPr>
                        <w:t>Проверка соответствия заявления и предоставляемых документов требованиям административного регламента</w:t>
                      </w:r>
                    </w:p>
                    <w:p w:rsidR="00C63723" w:rsidRDefault="00C63723" w:rsidP="0056686D">
                      <w:pPr>
                        <w:spacing w:line="216" w:lineRule="auto"/>
                        <w:ind w:firstLine="0"/>
                        <w:jc w:val="center"/>
                        <w:rPr>
                          <w:i/>
                          <w:sz w:val="20"/>
                        </w:rPr>
                      </w:pPr>
                      <w:r>
                        <w:rPr>
                          <w:i/>
                          <w:iCs/>
                          <w:kern w:val="24"/>
                          <w:sz w:val="20"/>
                        </w:rPr>
                        <w:t xml:space="preserve"> (</w:t>
                      </w:r>
                      <w:r>
                        <w:rPr>
                          <w:i/>
                          <w:iCs/>
                          <w:color w:val="000000" w:themeColor="text1"/>
                          <w:kern w:val="24"/>
                          <w:sz w:val="18"/>
                          <w:szCs w:val="18"/>
                        </w:rPr>
                        <w:t>в течение рабочего дня, следующего за днем регистрации заявления</w:t>
                      </w:r>
                      <w:r>
                        <w:rPr>
                          <w:i/>
                          <w:iCs/>
                          <w:kern w:val="24"/>
                          <w:sz w:val="20"/>
                        </w:rPr>
                        <w:t>)</w:t>
                      </w:r>
                    </w:p>
                  </w:txbxContent>
                </v:textbox>
              </v:roundrect>
            </w:pict>
          </mc:Fallback>
        </mc:AlternateContent>
      </w:r>
      <w:r w:rsidRPr="0056686D">
        <w:rPr>
          <w:rFonts w:ascii="Tms Rmn" w:hAnsi="Tms Rmn" w:cs="Tms Rmn"/>
          <w:noProof/>
          <w:sz w:val="28"/>
          <w:szCs w:val="28"/>
        </w:rPr>
        <mc:AlternateContent>
          <mc:Choice Requires="wps">
            <w:drawing>
              <wp:anchor distT="0" distB="0" distL="114300" distR="114300" simplePos="0" relativeHeight="251665408" behindDoc="0" locked="0" layoutInCell="1" allowOverlap="1" wp14:anchorId="3814677E" wp14:editId="01D33082">
                <wp:simplePos x="0" y="0"/>
                <wp:positionH relativeFrom="column">
                  <wp:posOffset>4299585</wp:posOffset>
                </wp:positionH>
                <wp:positionV relativeFrom="paragraph">
                  <wp:posOffset>1672590</wp:posOffset>
                </wp:positionV>
                <wp:extent cx="340360" cy="0"/>
                <wp:effectExtent l="59690" t="16510" r="64135" b="24130"/>
                <wp:wrapNone/>
                <wp:docPr id="1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ACA4C" id="AutoShape 23" o:spid="_x0000_s1026" type="#_x0000_t32" style="position:absolute;margin-left:338.55pt;margin-top:131.7pt;width:26.8pt;height:0;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" strokecolor="#375623" strokeweight="1.25pt">
                <v:stroke endarrow="block" joinstyle="miter"/>
              </v:shape>
            </w:pict>
          </mc:Fallback>
        </mc:AlternateContent>
      </w:r>
      <w:r w:rsidRPr="0056686D">
        <w:rPr>
          <w:rFonts w:ascii="Tms Rmn" w:hAnsi="Tms Rmn" w:cs="Tms Rmn"/>
          <w:noProof/>
          <w:sz w:val="28"/>
          <w:szCs w:val="28"/>
        </w:rPr>
        <mc:AlternateContent>
          <mc:Choice Requires="wps">
            <w:drawing>
              <wp:anchor distT="0" distB="0" distL="114300" distR="114300" simplePos="0" relativeHeight="251666432" behindDoc="0" locked="0" layoutInCell="1" allowOverlap="1" wp14:anchorId="1DF895A3" wp14:editId="649160B6">
                <wp:simplePos x="0" y="0"/>
                <wp:positionH relativeFrom="column">
                  <wp:posOffset>2906395</wp:posOffset>
                </wp:positionH>
                <wp:positionV relativeFrom="paragraph">
                  <wp:posOffset>1843405</wp:posOffset>
                </wp:positionV>
                <wp:extent cx="3210560" cy="1090295"/>
                <wp:effectExtent l="1270" t="5080" r="36195" b="28575"/>
                <wp:wrapNone/>
                <wp:docPr id="1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10902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56686D">
                            <w:pPr>
                              <w:spacing w:line="216" w:lineRule="auto"/>
                              <w:ind w:firstLine="0"/>
                              <w:jc w:val="center"/>
                              <w:rPr>
                                <w:sz w:val="20"/>
                              </w:rPr>
                            </w:pPr>
                            <w:r>
                              <w:rPr>
                                <w:sz w:val="20"/>
                              </w:rPr>
                              <w:t>Формирование и направление межведомственных запросов в органы (организации), участвующие в предоставлении муниципальной услуги</w:t>
                            </w:r>
                          </w:p>
                          <w:p w:rsidR="00C63723" w:rsidRDefault="00C63723" w:rsidP="0056686D">
                            <w:pPr>
                              <w:spacing w:line="216" w:lineRule="auto"/>
                              <w:ind w:firstLine="0"/>
                              <w:jc w:val="center"/>
                              <w:rPr>
                                <w:sz w:val="20"/>
                              </w:rPr>
                            </w:pPr>
                            <w:r>
                              <w:rPr>
                                <w:i/>
                                <w:iCs/>
                                <w:kern w:val="24"/>
                                <w:sz w:val="20"/>
                              </w:rPr>
                              <w:t xml:space="preserve"> (</w:t>
                            </w:r>
                            <w:r>
                              <w:rPr>
                                <w:i/>
                                <w:iCs/>
                                <w:color w:val="000000" w:themeColor="text1"/>
                                <w:kern w:val="24"/>
                                <w:sz w:val="18"/>
                                <w:szCs w:val="18"/>
                              </w:rPr>
                              <w:t>1 рабочий день – формирование и направление запросов, 5</w:t>
                            </w:r>
                            <w:r>
                              <w:rPr>
                                <w:rFonts w:ascii="Calibri" w:hAnsi="Calibri"/>
                                <w:i/>
                                <w:iCs/>
                                <w:color w:val="000000" w:themeColor="text1"/>
                                <w:kern w:val="24"/>
                                <w:sz w:val="18"/>
                                <w:szCs w:val="18"/>
                              </w:rPr>
                              <w:t>календарны</w:t>
                            </w:r>
                            <w:r>
                              <w:rPr>
                                <w:i/>
                                <w:iCs/>
                                <w:color w:val="000000" w:themeColor="text1"/>
                                <w:kern w:val="24"/>
                                <w:sz w:val="18"/>
                                <w:szCs w:val="18"/>
                              </w:rPr>
                              <w:t>х дней – представление ответа на запрос</w:t>
                            </w:r>
                            <w:r>
                              <w:rPr>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895A3" id="AutoShape 24" o:spid="_x0000_s1028" style="position:absolute;left:0;text-align:left;margin-left:228.85pt;margin-top:145.15pt;width:252.8pt;height:8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" fillcolor="#e2efd9" stroked="f" strokeweight="1pt">
                <v:stroke joinstyle="miter"/>
                <v:shadow on="t" color="black" opacity="26213f" origin="-.5,-.5" offset=".74836mm,.74836mm"/>
                <v:textbox inset="9.6pt,4.8pt,9.6pt,4.8pt">
                  <w:txbxContent>
                    <w:p w:rsidR="00C63723" w:rsidRDefault="00C63723" w:rsidP="0056686D">
                      <w:pPr>
                        <w:spacing w:line="216" w:lineRule="auto"/>
                        <w:ind w:firstLine="0"/>
                        <w:jc w:val="center"/>
                        <w:rPr>
                          <w:sz w:val="20"/>
                        </w:rPr>
                      </w:pPr>
                      <w:r>
                        <w:rPr>
                          <w:sz w:val="20"/>
                        </w:rPr>
                        <w:t>Формирование и направление межведомственных запросов в органы (организации), участвующие в предоставлении муниципальной услуги</w:t>
                      </w:r>
                    </w:p>
                    <w:p w:rsidR="00C63723" w:rsidRDefault="00C63723" w:rsidP="0056686D">
                      <w:pPr>
                        <w:spacing w:line="216" w:lineRule="auto"/>
                        <w:ind w:firstLine="0"/>
                        <w:jc w:val="center"/>
                        <w:rPr>
                          <w:sz w:val="20"/>
                        </w:rPr>
                      </w:pPr>
                      <w:r>
                        <w:rPr>
                          <w:i/>
                          <w:iCs/>
                          <w:kern w:val="24"/>
                          <w:sz w:val="20"/>
                        </w:rPr>
                        <w:t xml:space="preserve"> (</w:t>
                      </w:r>
                      <w:r>
                        <w:rPr>
                          <w:i/>
                          <w:iCs/>
                          <w:color w:val="000000" w:themeColor="text1"/>
                          <w:kern w:val="24"/>
                          <w:sz w:val="18"/>
                          <w:szCs w:val="18"/>
                        </w:rPr>
                        <w:t>1 рабочий день – формирование и направление запросов, 5</w:t>
                      </w:r>
                      <w:r>
                        <w:rPr>
                          <w:rFonts w:ascii="Calibri" w:hAnsi="Calibri"/>
                          <w:i/>
                          <w:iCs/>
                          <w:color w:val="000000" w:themeColor="text1"/>
                          <w:kern w:val="24"/>
                          <w:sz w:val="18"/>
                          <w:szCs w:val="18"/>
                        </w:rPr>
                        <w:t>календарны</w:t>
                      </w:r>
                      <w:r>
                        <w:rPr>
                          <w:i/>
                          <w:iCs/>
                          <w:color w:val="000000" w:themeColor="text1"/>
                          <w:kern w:val="24"/>
                          <w:sz w:val="18"/>
                          <w:szCs w:val="18"/>
                        </w:rPr>
                        <w:t>х дней – представление ответа на запрос</w:t>
                      </w:r>
                      <w:r>
                        <w:rPr>
                          <w:i/>
                          <w:iCs/>
                          <w:kern w:val="24"/>
                          <w:sz w:val="20"/>
                        </w:rPr>
                        <w:t>)</w:t>
                      </w:r>
                    </w:p>
                  </w:txbxContent>
                </v:textbox>
              </v:roundrect>
            </w:pict>
          </mc:Fallback>
        </mc:AlternateContent>
      </w:r>
      <w:r w:rsidRPr="0056686D">
        <w:rPr>
          <w:rFonts w:ascii="Tms Rmn" w:hAnsi="Tms Rmn" w:cs="Tms Rmn"/>
          <w:noProof/>
          <w:sz w:val="28"/>
          <w:szCs w:val="28"/>
        </w:rPr>
        <mc:AlternateContent>
          <mc:Choice Requires="wps">
            <w:drawing>
              <wp:anchor distT="0" distB="0" distL="114300" distR="114300" simplePos="0" relativeHeight="251667456" behindDoc="0" locked="0" layoutInCell="1" allowOverlap="1" wp14:anchorId="3838166F" wp14:editId="5AC184E0">
                <wp:simplePos x="0" y="0"/>
                <wp:positionH relativeFrom="column">
                  <wp:posOffset>2906395</wp:posOffset>
                </wp:positionH>
                <wp:positionV relativeFrom="paragraph">
                  <wp:posOffset>3274060</wp:posOffset>
                </wp:positionV>
                <wp:extent cx="3210560" cy="4189095"/>
                <wp:effectExtent l="1270" t="6985" r="36195" b="33020"/>
                <wp:wrapNone/>
                <wp:docPr id="1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41890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56686D">
                            <w:pPr>
                              <w:ind w:firstLine="0"/>
                              <w:jc w:val="center"/>
                              <w:rPr>
                                <w:sz w:val="20"/>
                              </w:rPr>
                            </w:pPr>
                            <w:r>
                              <w:rPr>
                                <w:sz w:val="20"/>
                              </w:rPr>
                              <w:t>Принятие решения о предоставлении (об отказе в предоставлении) муниципальной услуги и выдача результата</w:t>
                            </w:r>
                          </w:p>
                          <w:p w:rsidR="00C63723" w:rsidRDefault="00C63723" w:rsidP="0056686D">
                            <w:pPr>
                              <w:ind w:firstLine="0"/>
                              <w:jc w:val="center"/>
                              <w:rPr>
                                <w:sz w:val="20"/>
                              </w:rPr>
                            </w:pPr>
                            <w:r>
                              <w:rPr>
                                <w:i/>
                                <w:sz w:val="20"/>
                              </w:rPr>
                              <w:t>(в течение 10  календарных дней)</w:t>
                            </w:r>
                            <w:r>
                              <w:rPr>
                                <w:sz w:val="20"/>
                              </w:rPr>
                              <w:t>:</w:t>
                            </w:r>
                          </w:p>
                          <w:p w:rsidR="00C63723" w:rsidRDefault="00C63723" w:rsidP="0056686D">
                            <w:pPr>
                              <w:ind w:firstLine="0"/>
                              <w:jc w:val="center"/>
                              <w:rPr>
                                <w:sz w:val="20"/>
                              </w:rPr>
                            </w:pP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838166F" id="AutoShape 25" o:spid="_x0000_s1029" style="position:absolute;left:0;text-align:left;margin-left:228.85pt;margin-top:257.8pt;width:252.8pt;height:32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" fillcolor="#e2efd9" stroked="f" strokeweight="1pt">
                <v:stroke joinstyle="miter"/>
                <v:shadow on="t" color="black" opacity="26213f" origin="-.5,-.5" offset=".74836mm,.74836mm"/>
                <v:textbox inset="9.6pt,4.8pt,9.6pt,4.8pt">
                  <w:txbxContent>
                    <w:p w:rsidR="00C63723" w:rsidRDefault="00C63723" w:rsidP="0056686D">
                      <w:pPr>
                        <w:ind w:firstLine="0"/>
                        <w:jc w:val="center"/>
                        <w:rPr>
                          <w:sz w:val="20"/>
                        </w:rPr>
                      </w:pPr>
                      <w:r>
                        <w:rPr>
                          <w:sz w:val="20"/>
                        </w:rPr>
                        <w:t>Принятие решения о предоставлении (об отказе в предоставлении) муниципальной услуги и выдача результата</w:t>
                      </w:r>
                    </w:p>
                    <w:p w:rsidR="00C63723" w:rsidRDefault="00C63723" w:rsidP="0056686D">
                      <w:pPr>
                        <w:ind w:firstLine="0"/>
                        <w:jc w:val="center"/>
                        <w:rPr>
                          <w:sz w:val="20"/>
                        </w:rPr>
                      </w:pPr>
                      <w:r>
                        <w:rPr>
                          <w:i/>
                          <w:sz w:val="20"/>
                        </w:rPr>
                        <w:t>(в течение 10  календарных дней)</w:t>
                      </w:r>
                      <w:r>
                        <w:rPr>
                          <w:sz w:val="20"/>
                        </w:rPr>
                        <w:t>:</w:t>
                      </w:r>
                    </w:p>
                    <w:p w:rsidR="00C63723" w:rsidRDefault="00C63723" w:rsidP="0056686D">
                      <w:pPr>
                        <w:ind w:firstLine="0"/>
                        <w:jc w:val="center"/>
                        <w:rPr>
                          <w:sz w:val="20"/>
                        </w:rPr>
                      </w:pPr>
                    </w:p>
                  </w:txbxContent>
                </v:textbox>
              </v:roundrect>
            </w:pict>
          </mc:Fallback>
        </mc:AlternateContent>
      </w:r>
      <w:r w:rsidRPr="0056686D">
        <w:rPr>
          <w:rFonts w:ascii="Tms Rmn" w:hAnsi="Tms Rmn" w:cs="Tms Rmn"/>
          <w:noProof/>
          <w:sz w:val="28"/>
          <w:szCs w:val="28"/>
        </w:rPr>
        <mc:AlternateContent>
          <mc:Choice Requires="wps">
            <w:drawing>
              <wp:anchor distT="0" distB="0" distL="114300" distR="114300" simplePos="0" relativeHeight="251668480" behindDoc="0" locked="0" layoutInCell="1" allowOverlap="1" wp14:anchorId="4D137C70" wp14:editId="7F99A036">
                <wp:simplePos x="0" y="0"/>
                <wp:positionH relativeFrom="column">
                  <wp:posOffset>1631315</wp:posOffset>
                </wp:positionH>
                <wp:positionV relativeFrom="paragraph">
                  <wp:posOffset>1673225</wp:posOffset>
                </wp:positionV>
                <wp:extent cx="340360" cy="0"/>
                <wp:effectExtent l="58420" t="17145" r="55880" b="23495"/>
                <wp:wrapNone/>
                <wp:docPr id="1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68564" id="AutoShape 26" o:spid="_x0000_s1026" type="#_x0000_t32" style="position:absolute;margin-left:128.45pt;margin-top:131.75pt;width:26.8pt;height:0;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" strokecolor="#375623" strokeweight="1.25pt">
                <v:stroke endarrow="block" joinstyle="miter"/>
              </v:shape>
            </w:pict>
          </mc:Fallback>
        </mc:AlternateContent>
      </w:r>
      <w:r w:rsidRPr="0056686D">
        <w:rPr>
          <w:rFonts w:ascii="Tms Rmn" w:hAnsi="Tms Rmn" w:cs="Tms Rmn"/>
          <w:noProof/>
          <w:sz w:val="28"/>
          <w:szCs w:val="28"/>
        </w:rPr>
        <mc:AlternateContent>
          <mc:Choice Requires="wps">
            <w:drawing>
              <wp:anchor distT="0" distB="0" distL="114300" distR="114300" simplePos="0" relativeHeight="251669504" behindDoc="0" locked="0" layoutInCell="1" allowOverlap="1" wp14:anchorId="43A43B6B" wp14:editId="0E883ED5">
                <wp:simplePos x="0" y="0"/>
                <wp:positionH relativeFrom="column">
                  <wp:posOffset>685165</wp:posOffset>
                </wp:positionH>
                <wp:positionV relativeFrom="paragraph">
                  <wp:posOffset>1843405</wp:posOffset>
                </wp:positionV>
                <wp:extent cx="2083435" cy="749300"/>
                <wp:effectExtent l="8890" t="5080" r="31750" b="36195"/>
                <wp:wrapNone/>
                <wp:docPr id="1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4930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56686D">
                            <w:pPr>
                              <w:ind w:firstLine="0"/>
                              <w:jc w:val="center"/>
                              <w:rPr>
                                <w:lang w:eastAsia="en-US"/>
                              </w:rPr>
                            </w:pPr>
                            <w:r>
                              <w:rPr>
                                <w:sz w:val="20"/>
                                <w:lang w:eastAsia="en-US"/>
                              </w:rPr>
                              <w:t>Отказ в предоставлении муниципальной услуги</w:t>
                            </w:r>
                          </w:p>
                          <w:p w:rsidR="00C63723" w:rsidRDefault="00C63723" w:rsidP="0056686D">
                            <w:pPr>
                              <w:ind w:firstLine="0"/>
                              <w:jc w:val="center"/>
                              <w:rPr>
                                <w:rFonts w:ascii="Tms Rmn" w:hAnsi="Tms Rmn"/>
                              </w:rPr>
                            </w:pPr>
                            <w:r>
                              <w:rPr>
                                <w:i/>
                                <w:sz w:val="18"/>
                                <w:szCs w:val="18"/>
                                <w:lang w:eastAsia="en-US"/>
                              </w:rPr>
                              <w:t>(в течение 10 календарных дней)</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A43B6B" id="AutoShape 27" o:spid="_x0000_s1030" style="position:absolute;left:0;text-align:left;margin-left:53.95pt;margin-top:145.15pt;width:164.05pt;height: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" fillcolor="#e2efd9" stroked="f" strokeweight="1pt">
                <v:stroke joinstyle="miter"/>
                <v:shadow on="t" color="black" opacity="26213f" origin="-.5,-.5" offset=".74836mm,.74836mm"/>
                <v:textbox inset="9.6pt,4.8pt,9.6pt,4.8pt">
                  <w:txbxContent>
                    <w:p w:rsidR="00C63723" w:rsidRDefault="00C63723" w:rsidP="0056686D">
                      <w:pPr>
                        <w:ind w:firstLine="0"/>
                        <w:jc w:val="center"/>
                        <w:rPr>
                          <w:lang w:eastAsia="en-US"/>
                        </w:rPr>
                      </w:pPr>
                      <w:r>
                        <w:rPr>
                          <w:sz w:val="20"/>
                          <w:lang w:eastAsia="en-US"/>
                        </w:rPr>
                        <w:t>Отказ в предоставлении муниципальной услуги</w:t>
                      </w:r>
                    </w:p>
                    <w:p w:rsidR="00C63723" w:rsidRDefault="00C63723" w:rsidP="0056686D">
                      <w:pPr>
                        <w:ind w:firstLine="0"/>
                        <w:jc w:val="center"/>
                        <w:rPr>
                          <w:rFonts w:ascii="Tms Rmn" w:hAnsi="Tms Rmn"/>
                        </w:rPr>
                      </w:pPr>
                      <w:r>
                        <w:rPr>
                          <w:i/>
                          <w:sz w:val="18"/>
                          <w:szCs w:val="18"/>
                          <w:lang w:eastAsia="en-US"/>
                        </w:rPr>
                        <w:t>(в течение 10 календарных дней)</w:t>
                      </w:r>
                    </w:p>
                  </w:txbxContent>
                </v:textbox>
              </v:roundrect>
            </w:pict>
          </mc:Fallback>
        </mc:AlternateContent>
      </w:r>
      <w:r w:rsidRPr="0056686D">
        <w:rPr>
          <w:rFonts w:ascii="Tms Rmn" w:hAnsi="Tms Rmn" w:cs="Tms Rmn"/>
          <w:noProof/>
          <w:sz w:val="28"/>
          <w:szCs w:val="28"/>
        </w:rPr>
        <mc:AlternateContent>
          <mc:Choice Requires="wps">
            <w:drawing>
              <wp:anchor distT="0" distB="0" distL="114300" distR="114300" simplePos="0" relativeHeight="251670528" behindDoc="0" locked="0" layoutInCell="1" allowOverlap="1" wp14:anchorId="1BDF2562" wp14:editId="5AA9D653">
                <wp:simplePos x="0" y="0"/>
                <wp:positionH relativeFrom="column">
                  <wp:posOffset>4352925</wp:posOffset>
                </wp:positionH>
                <wp:positionV relativeFrom="paragraph">
                  <wp:posOffset>3103880</wp:posOffset>
                </wp:positionV>
                <wp:extent cx="340360" cy="0"/>
                <wp:effectExtent l="55880" t="9525" r="58420" b="21590"/>
                <wp:wrapNone/>
                <wp:docPr id="1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DB5C42" id="AutoShape 28" o:spid="_x0000_s1026" type="#_x0000_t32" style="position:absolute;margin-left:342.75pt;margin-top:244.4pt;width:26.8pt;height:0;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" strokecolor="#375623" strokeweight="1.25pt">
                <v:stroke endarrow="block" joinstyle="miter"/>
              </v:shape>
            </w:pict>
          </mc:Fallback>
        </mc:AlternateContent>
      </w:r>
    </w:p>
    <w:p w:rsidR="0056686D" w:rsidRPr="0056686D" w:rsidRDefault="0056686D" w:rsidP="0056686D">
      <w:pPr>
        <w:ind w:left="0" w:firstLine="720"/>
        <w:rPr>
          <w:sz w:val="20"/>
          <w:szCs w:val="20"/>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ind w:left="0" w:firstLine="720"/>
        <w:rPr>
          <w:kern w:val="24"/>
          <w:sz w:val="18"/>
          <w:szCs w:val="18"/>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lang w:eastAsia="en-US"/>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0" w:firstLine="720"/>
        <w:jc w:val="center"/>
        <w:rPr>
          <w:sz w:val="28"/>
          <w:szCs w:val="28"/>
        </w:rPr>
      </w:pPr>
    </w:p>
    <w:p w:rsidR="0056686D" w:rsidRDefault="0056686D" w:rsidP="0056686D">
      <w:pPr>
        <w:widowControl w:val="0"/>
        <w:autoSpaceDE w:val="0"/>
        <w:autoSpaceDN w:val="0"/>
        <w:adjustRightInd w:val="0"/>
        <w:ind w:left="0" w:firstLine="720"/>
        <w:jc w:val="center"/>
        <w:rPr>
          <w:sz w:val="28"/>
          <w:szCs w:val="28"/>
        </w:rPr>
      </w:pPr>
    </w:p>
    <w:p w:rsidR="00C63723" w:rsidRDefault="00C63723" w:rsidP="0056686D">
      <w:pPr>
        <w:widowControl w:val="0"/>
        <w:autoSpaceDE w:val="0"/>
        <w:autoSpaceDN w:val="0"/>
        <w:adjustRightInd w:val="0"/>
        <w:ind w:left="0" w:firstLine="720"/>
        <w:jc w:val="center"/>
        <w:rPr>
          <w:sz w:val="28"/>
          <w:szCs w:val="28"/>
        </w:rPr>
      </w:pPr>
    </w:p>
    <w:p w:rsidR="00C63723" w:rsidRDefault="00C63723" w:rsidP="0056686D">
      <w:pPr>
        <w:widowControl w:val="0"/>
        <w:autoSpaceDE w:val="0"/>
        <w:autoSpaceDN w:val="0"/>
        <w:adjustRightInd w:val="0"/>
        <w:ind w:left="0" w:firstLine="720"/>
        <w:jc w:val="center"/>
        <w:rPr>
          <w:sz w:val="28"/>
          <w:szCs w:val="28"/>
        </w:rPr>
      </w:pPr>
    </w:p>
    <w:p w:rsidR="00C63723" w:rsidRDefault="00C63723" w:rsidP="0056686D">
      <w:pPr>
        <w:widowControl w:val="0"/>
        <w:autoSpaceDE w:val="0"/>
        <w:autoSpaceDN w:val="0"/>
        <w:adjustRightInd w:val="0"/>
        <w:ind w:left="0" w:firstLine="720"/>
        <w:jc w:val="center"/>
        <w:rPr>
          <w:sz w:val="28"/>
          <w:szCs w:val="28"/>
        </w:rPr>
      </w:pPr>
    </w:p>
    <w:p w:rsidR="00C63723" w:rsidRDefault="00C63723" w:rsidP="0056686D">
      <w:pPr>
        <w:widowControl w:val="0"/>
        <w:autoSpaceDE w:val="0"/>
        <w:autoSpaceDN w:val="0"/>
        <w:adjustRightInd w:val="0"/>
        <w:ind w:left="0" w:firstLine="720"/>
        <w:jc w:val="center"/>
        <w:rPr>
          <w:sz w:val="28"/>
          <w:szCs w:val="28"/>
        </w:rPr>
      </w:pPr>
    </w:p>
    <w:p w:rsidR="00C63723" w:rsidRPr="0056686D" w:rsidRDefault="00C63723" w:rsidP="0056686D">
      <w:pPr>
        <w:widowControl w:val="0"/>
        <w:autoSpaceDE w:val="0"/>
        <w:autoSpaceDN w:val="0"/>
        <w:adjustRightInd w:val="0"/>
        <w:ind w:left="0" w:firstLine="720"/>
        <w:jc w:val="center"/>
        <w:rPr>
          <w:sz w:val="28"/>
          <w:szCs w:val="28"/>
        </w:rPr>
      </w:pPr>
    </w:p>
    <w:p w:rsidR="0056686D" w:rsidRPr="0056686D" w:rsidRDefault="0056686D" w:rsidP="0056686D">
      <w:pPr>
        <w:widowControl w:val="0"/>
        <w:autoSpaceDE w:val="0"/>
        <w:autoSpaceDN w:val="0"/>
        <w:adjustRightInd w:val="0"/>
        <w:ind w:left="5954" w:firstLine="0"/>
        <w:jc w:val="right"/>
        <w:rPr>
          <w:sz w:val="20"/>
          <w:szCs w:val="20"/>
        </w:rPr>
      </w:pPr>
      <w:r w:rsidRPr="0056686D">
        <w:rPr>
          <w:sz w:val="20"/>
          <w:szCs w:val="20"/>
        </w:rPr>
        <w:t>Приложение № 2</w:t>
      </w:r>
    </w:p>
    <w:p w:rsidR="0056686D" w:rsidRPr="0056686D" w:rsidRDefault="0056686D" w:rsidP="0056686D">
      <w:pPr>
        <w:ind w:left="5954" w:firstLine="0"/>
        <w:jc w:val="right"/>
        <w:rPr>
          <w:sz w:val="20"/>
          <w:szCs w:val="20"/>
        </w:rPr>
      </w:pPr>
      <w:r w:rsidRPr="0056686D">
        <w:rPr>
          <w:sz w:val="20"/>
          <w:szCs w:val="20"/>
        </w:rPr>
        <w:t xml:space="preserve">к административному регламенту </w:t>
      </w:r>
    </w:p>
    <w:p w:rsidR="0056686D" w:rsidRPr="0056686D" w:rsidRDefault="0056686D" w:rsidP="0056686D">
      <w:pPr>
        <w:widowControl w:val="0"/>
        <w:suppressAutoHyphens/>
        <w:autoSpaceDE w:val="0"/>
        <w:ind w:left="0" w:firstLine="180"/>
        <w:jc w:val="center"/>
        <w:rPr>
          <w:lang w:eastAsia="zh-CN"/>
        </w:rPr>
      </w:pPr>
    </w:p>
    <w:p w:rsidR="0056686D" w:rsidRPr="0056686D" w:rsidRDefault="0056686D" w:rsidP="0056686D">
      <w:pPr>
        <w:widowControl w:val="0"/>
        <w:autoSpaceDE w:val="0"/>
        <w:autoSpaceDN w:val="0"/>
        <w:adjustRightInd w:val="0"/>
        <w:ind w:left="5954" w:firstLine="0"/>
        <w:jc w:val="right"/>
        <w:rPr>
          <w:sz w:val="20"/>
          <w:szCs w:val="20"/>
        </w:rPr>
      </w:pPr>
    </w:p>
    <w:p w:rsidR="0056686D" w:rsidRPr="0056686D" w:rsidRDefault="0056686D" w:rsidP="0056686D">
      <w:pPr>
        <w:widowControl w:val="0"/>
        <w:autoSpaceDE w:val="0"/>
        <w:autoSpaceDN w:val="0"/>
        <w:adjustRightInd w:val="0"/>
        <w:ind w:left="0" w:firstLine="0"/>
        <w:jc w:val="center"/>
        <w:rPr>
          <w:b/>
          <w:bCs/>
          <w:sz w:val="20"/>
          <w:szCs w:val="20"/>
        </w:rPr>
      </w:pPr>
      <w:r w:rsidRPr="0056686D">
        <w:rPr>
          <w:b/>
          <w:bCs/>
          <w:sz w:val="20"/>
          <w:szCs w:val="20"/>
        </w:rPr>
        <w:t>ФОРМА ЗАЯВЛЕНИЯ</w:t>
      </w:r>
    </w:p>
    <w:p w:rsidR="0056686D" w:rsidRPr="0056686D" w:rsidRDefault="0056686D" w:rsidP="0056686D">
      <w:pPr>
        <w:widowControl w:val="0"/>
        <w:autoSpaceDE w:val="0"/>
        <w:autoSpaceDN w:val="0"/>
        <w:adjustRightInd w:val="0"/>
        <w:ind w:left="0" w:firstLine="0"/>
        <w:jc w:val="center"/>
        <w:rPr>
          <w:b/>
          <w:bCs/>
          <w:sz w:val="20"/>
          <w:szCs w:val="20"/>
        </w:rPr>
      </w:pPr>
      <w:r w:rsidRPr="0056686D">
        <w:rPr>
          <w:b/>
          <w:bCs/>
          <w:sz w:val="20"/>
          <w:szCs w:val="20"/>
        </w:rPr>
        <w:t xml:space="preserve">О ПРИСВОЕНИИ ОБЪЕКТУ АДРЕСАЦИИ АДРЕСА </w:t>
      </w:r>
    </w:p>
    <w:p w:rsidR="0056686D" w:rsidRPr="0056686D" w:rsidRDefault="0056686D" w:rsidP="0056686D">
      <w:pPr>
        <w:widowControl w:val="0"/>
        <w:autoSpaceDE w:val="0"/>
        <w:autoSpaceDN w:val="0"/>
        <w:adjustRightInd w:val="0"/>
        <w:ind w:left="0" w:firstLine="0"/>
        <w:rPr>
          <w:sz w:val="20"/>
          <w:szCs w:val="20"/>
        </w:rPr>
      </w:pPr>
    </w:p>
    <w:tbl>
      <w:tblPr>
        <w:tblW w:w="10754" w:type="dxa"/>
        <w:tblInd w:w="-60" w:type="dxa"/>
        <w:tblLayout w:type="fixed"/>
        <w:tblCellMar>
          <w:top w:w="102" w:type="dxa"/>
          <w:left w:w="62" w:type="dxa"/>
          <w:bottom w:w="102" w:type="dxa"/>
          <w:right w:w="62" w:type="dxa"/>
        </w:tblCellMar>
        <w:tblLook w:val="04A0" w:firstRow="1" w:lastRow="0" w:firstColumn="1" w:lastColumn="0" w:noHBand="0" w:noVBand="1"/>
      </w:tblPr>
      <w:tblGrid>
        <w:gridCol w:w="523"/>
        <w:gridCol w:w="29"/>
        <w:gridCol w:w="9"/>
        <w:gridCol w:w="9"/>
        <w:gridCol w:w="389"/>
        <w:gridCol w:w="20"/>
        <w:gridCol w:w="11"/>
        <w:gridCol w:w="19"/>
        <w:gridCol w:w="414"/>
        <w:gridCol w:w="7"/>
        <w:gridCol w:w="192"/>
        <w:gridCol w:w="227"/>
        <w:gridCol w:w="776"/>
        <w:gridCol w:w="868"/>
        <w:gridCol w:w="139"/>
        <w:gridCol w:w="262"/>
        <w:gridCol w:w="19"/>
        <w:gridCol w:w="131"/>
        <w:gridCol w:w="203"/>
        <w:gridCol w:w="9"/>
        <w:gridCol w:w="119"/>
        <w:gridCol w:w="42"/>
        <w:gridCol w:w="175"/>
        <w:gridCol w:w="299"/>
        <w:gridCol w:w="58"/>
        <w:gridCol w:w="313"/>
        <w:gridCol w:w="698"/>
        <w:gridCol w:w="696"/>
        <w:gridCol w:w="9"/>
        <w:gridCol w:w="123"/>
        <w:gridCol w:w="312"/>
        <w:gridCol w:w="1105"/>
        <w:gridCol w:w="2549"/>
      </w:tblGrid>
      <w:tr w:rsidR="0056686D" w:rsidRPr="0056686D" w:rsidTr="0056686D">
        <w:tc>
          <w:tcPr>
            <w:tcW w:w="552" w:type="dxa"/>
            <w:gridSpan w:val="2"/>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1</w:t>
            </w:r>
          </w:p>
        </w:tc>
        <w:tc>
          <w:tcPr>
            <w:tcW w:w="3865" w:type="dxa"/>
            <w:gridSpan w:val="20"/>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Заявление</w:t>
            </w:r>
          </w:p>
        </w:tc>
        <w:tc>
          <w:tcPr>
            <w:tcW w:w="532" w:type="dxa"/>
            <w:gridSpan w:val="3"/>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2</w:t>
            </w:r>
          </w:p>
        </w:tc>
        <w:tc>
          <w:tcPr>
            <w:tcW w:w="5805" w:type="dxa"/>
            <w:gridSpan w:val="8"/>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Заявление принято</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регистрационный номер _______________</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листов заявления ___________</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прилагаемых документов ____,</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 том числе оригиналов ___, копий ____, количество листов в оригиналах ____, копиях ____</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ФИО должностного лица ________________</w:t>
            </w:r>
          </w:p>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подпись должностного лица ____________</w:t>
            </w:r>
          </w:p>
        </w:tc>
      </w:tr>
      <w:tr w:rsidR="0056686D" w:rsidRPr="0056686D" w:rsidTr="0056686D">
        <w:trPr>
          <w:trHeight w:val="230"/>
        </w:trPr>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val="restart"/>
            <w:tcBorders>
              <w:top w:val="nil"/>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w:t>
            </w:r>
          </w:p>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w:t>
            </w:r>
          </w:p>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 xml:space="preserve">(наименование органа местного самоуправления, </w:t>
            </w:r>
          </w:p>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уполномоченного законом субъекта Российской Федерации на присвоение объектам адресации адресов)</w:t>
            </w:r>
          </w:p>
        </w:tc>
        <w:tc>
          <w:tcPr>
            <w:tcW w:w="532"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5805" w:type="dxa"/>
            <w:gridSpan w:val="8"/>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532"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5805" w:type="dxa"/>
            <w:gridSpan w:val="8"/>
            <w:tcBorders>
              <w:top w:val="nil"/>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дата "__" ____________ ____ г.</w:t>
            </w:r>
          </w:p>
        </w:tc>
      </w:tr>
      <w:tr w:rsidR="0056686D" w:rsidRPr="0056686D" w:rsidTr="0056686D">
        <w:tc>
          <w:tcPr>
            <w:tcW w:w="552" w:type="dxa"/>
            <w:gridSpan w:val="2"/>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3.1</w:t>
            </w:r>
          </w:p>
        </w:tc>
        <w:tc>
          <w:tcPr>
            <w:tcW w:w="10202" w:type="dxa"/>
            <w:gridSpan w:val="3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Прошу в отношении объекта адресации:</w:t>
            </w:r>
          </w:p>
        </w:tc>
      </w:tr>
      <w:tr w:rsidR="0056686D" w:rsidRPr="0056686D" w:rsidTr="0056686D">
        <w:trPr>
          <w:trHeight w:val="250"/>
        </w:trPr>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10202" w:type="dxa"/>
            <w:gridSpan w:val="3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Вид:</w:t>
            </w:r>
          </w:p>
        </w:tc>
      </w:tr>
      <w:tr w:rsidR="0056686D" w:rsidRPr="0056686D" w:rsidTr="0056686D">
        <w:trPr>
          <w:trHeight w:val="213"/>
        </w:trPr>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38" w:type="dxa"/>
            <w:gridSpan w:val="5"/>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503" w:type="dxa"/>
            <w:gridSpan w:val="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Земельный участок</w:t>
            </w:r>
          </w:p>
        </w:tc>
        <w:tc>
          <w:tcPr>
            <w:tcW w:w="420" w:type="dxa"/>
            <w:gridSpan w:val="3"/>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52" w:type="dxa"/>
            <w:gridSpan w:val="12"/>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Сооружение</w:t>
            </w:r>
          </w:p>
        </w:tc>
        <w:tc>
          <w:tcPr>
            <w:tcW w:w="435"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654" w:type="dxa"/>
            <w:gridSpan w:val="2"/>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Объект незавершенного строительства</w:t>
            </w:r>
          </w:p>
        </w:tc>
      </w:tr>
      <w:tr w:rsidR="0056686D" w:rsidRPr="0056686D" w:rsidTr="0056686D">
        <w:tc>
          <w:tcPr>
            <w:tcW w:w="55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38" w:type="dxa"/>
            <w:gridSpan w:val="5"/>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503" w:type="dxa"/>
            <w:gridSpan w:val="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Здание</w:t>
            </w:r>
          </w:p>
        </w:tc>
        <w:tc>
          <w:tcPr>
            <w:tcW w:w="420" w:type="dxa"/>
            <w:gridSpan w:val="3"/>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52" w:type="dxa"/>
            <w:gridSpan w:val="12"/>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Помещение</w:t>
            </w:r>
          </w:p>
        </w:tc>
        <w:tc>
          <w:tcPr>
            <w:tcW w:w="435"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54"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r>
      <w:tr w:rsidR="0056686D" w:rsidRPr="0056686D" w:rsidTr="0056686D">
        <w:tc>
          <w:tcPr>
            <w:tcW w:w="552" w:type="dxa"/>
            <w:gridSpan w:val="2"/>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3.2</w:t>
            </w:r>
          </w:p>
        </w:tc>
        <w:tc>
          <w:tcPr>
            <w:tcW w:w="10202" w:type="dxa"/>
            <w:gridSpan w:val="3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Присвоить адрес</w:t>
            </w: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10202" w:type="dxa"/>
            <w:gridSpan w:val="3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 связи с:</w:t>
            </w: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64" w:type="dxa"/>
            <w:gridSpan w:val="26"/>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земельного участка(ов) из земель, находящихся в государственной или муниципальной собственности</w:t>
            </w:r>
          </w:p>
        </w:tc>
      </w:tr>
      <w:tr w:rsidR="0056686D" w:rsidRPr="0056686D" w:rsidTr="0056686D">
        <w:trPr>
          <w:trHeight w:val="461"/>
        </w:trPr>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Количество образуемых земельных участков</w:t>
            </w: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rPr>
          <w:trHeight w:val="153"/>
        </w:trPr>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rPr>
          <w:trHeight w:val="146"/>
        </w:trPr>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10202" w:type="dxa"/>
            <w:gridSpan w:val="3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земельного участка(ов) путем раздела земельного участка</w:t>
            </w: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Количество образуемых земельных участков</w:t>
            </w: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земельного участка, раздел которого осуществляется</w:t>
            </w:r>
          </w:p>
        </w:tc>
        <w:tc>
          <w:tcPr>
            <w:tcW w:w="6337"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земельного участка, раздел которого осуществляется</w:t>
            </w:r>
          </w:p>
        </w:tc>
      </w:tr>
      <w:tr w:rsidR="0056686D" w:rsidRPr="0056686D" w:rsidTr="0056686D">
        <w:trPr>
          <w:trHeight w:val="108"/>
        </w:trPr>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64" w:type="dxa"/>
            <w:gridSpan w:val="26"/>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земельного участка путем объединения земельных участков</w:t>
            </w: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Количество объединяемых земельных участков</w:t>
            </w: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 xml:space="preserve">Кадастровый номер объединяемого земельного участка </w:t>
            </w:r>
            <w:hyperlink r:id="rId42" w:anchor="Par556" w:tooltip="&lt;1&gt; Строка дублируется для каждого объединенного земельного участка." w:history="1">
              <w:r w:rsidRPr="0056686D">
                <w:rPr>
                  <w:sz w:val="18"/>
                  <w:szCs w:val="18"/>
                </w:rPr>
                <w:t>&lt;1&gt;</w:t>
              </w:r>
            </w:hyperlink>
          </w:p>
        </w:tc>
        <w:tc>
          <w:tcPr>
            <w:tcW w:w="6337"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Адрес объединяемого земельного участка </w:t>
            </w:r>
            <w:hyperlink r:id="rId43" w:anchor="Par556" w:tooltip="&lt;1&gt; Строка дублируется для каждого объединенного земельного участка." w:history="1">
              <w:r w:rsidRPr="0056686D">
                <w:rPr>
                  <w:sz w:val="18"/>
                  <w:szCs w:val="18"/>
                </w:rPr>
                <w:t>&lt;1&gt;</w:t>
              </w:r>
            </w:hyperlink>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65"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37"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3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95" w:type="dxa"/>
            <w:gridSpan w:val="2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земельного участка(ов) путем выдела из земельного участка</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образуемых земельных участков (за исключением земельного участка, из которого осуществляется выдел)</w:t>
            </w: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земельного участка, из которого осуществляется выдел</w:t>
            </w:r>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земельного участка, из которого осуществляется выдел</w:t>
            </w:r>
          </w:p>
        </w:tc>
      </w:tr>
      <w:tr w:rsidR="0056686D" w:rsidRPr="0056686D" w:rsidTr="0056686D">
        <w:trPr>
          <w:trHeight w:val="383"/>
        </w:trPr>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95" w:type="dxa"/>
            <w:gridSpan w:val="2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земельного участка(ов) путем перераспределения земельных участков</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образуемых земельных участков</w:t>
            </w:r>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Количество земельных участков, которые перераспределяются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Кадастровый номер земельного участка, который перераспределяется </w:t>
            </w:r>
            <w:hyperlink r:id="rId44" w:anchor="Par557" w:tooltip="&lt;2&gt; Строка дублируется для каждого перераспределенного земельного участка." w:history="1">
              <w:r w:rsidRPr="0056686D">
                <w:rPr>
                  <w:sz w:val="18"/>
                  <w:szCs w:val="18"/>
                </w:rPr>
                <w:t>&lt;2&gt;</w:t>
              </w:r>
            </w:hyperlink>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Адрес земельного участка, который перераспределяется </w:t>
            </w:r>
            <w:hyperlink r:id="rId45" w:anchor="Par557" w:tooltip="&lt;2&gt; Строка дублируется для каждого перераспределенного земельного участка." w:history="1">
              <w:r w:rsidRPr="0056686D">
                <w:rPr>
                  <w:sz w:val="18"/>
                  <w:szCs w:val="18"/>
                </w:rPr>
                <w:t>&lt;2&gt;</w:t>
              </w:r>
            </w:hyperlink>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95" w:type="dxa"/>
            <w:gridSpan w:val="2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Строительством, реконструкцией здания, сооружения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объекта строительства (реконструкции) в соответствии с проектной документацией</w:t>
            </w: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земельного участка, на котором осуществляется строительство (реконструкция)</w:t>
            </w:r>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земельного участка, на котором осуществляется строительство (реконструкция)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95" w:type="dxa"/>
            <w:gridSpan w:val="2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Тип здания, сооружения, объекта незавершенного строительства</w:t>
            </w: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земельного участка, на котором осуществляется строительство (реконструкция)</w:t>
            </w:r>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земельного участка, на котором осуществляется строительство (реконструкция)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3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95" w:type="dxa"/>
            <w:gridSpan w:val="2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Переводом жилого помещения в нежилое помещение и нежилого помещения в жилое помещение</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Кадастровый номер помещения</w:t>
            </w:r>
          </w:p>
        </w:tc>
        <w:tc>
          <w:tcPr>
            <w:tcW w:w="6379"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Адрес помещения</w:t>
            </w: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23" w:type="dxa"/>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852" w:type="dxa"/>
            <w:gridSpan w:val="20"/>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379"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val="restart"/>
            <w:tcBorders>
              <w:top w:val="nil"/>
              <w:left w:val="single" w:sz="4" w:space="0" w:color="auto"/>
              <w:bottom w:val="nil"/>
              <w:right w:val="single" w:sz="4" w:space="0" w:color="auto"/>
            </w:tcBorders>
          </w:tcPr>
          <w:p w:rsidR="0056686D" w:rsidRPr="0056686D" w:rsidRDefault="0056686D" w:rsidP="0056686D">
            <w:pPr>
              <w:spacing w:after="160" w:line="256" w:lineRule="auto"/>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75" w:type="dxa"/>
            <w:gridSpan w:val="2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помещения(ий) в здании, сооружении путем раздела здания, сооружения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169"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 жилого помещения</w:t>
            </w:r>
          </w:p>
        </w:tc>
        <w:tc>
          <w:tcPr>
            <w:tcW w:w="3613" w:type="dxa"/>
            <w:gridSpan w:val="9"/>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образуемых помещений</w:t>
            </w:r>
          </w:p>
        </w:tc>
        <w:tc>
          <w:tcPr>
            <w:tcW w:w="2549"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4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169"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 нежилого помещения</w:t>
            </w:r>
          </w:p>
        </w:tc>
        <w:tc>
          <w:tcPr>
            <w:tcW w:w="3613" w:type="dxa"/>
            <w:gridSpan w:val="9"/>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образуемых помещений</w:t>
            </w:r>
          </w:p>
        </w:tc>
        <w:tc>
          <w:tcPr>
            <w:tcW w:w="2549"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здания, сооружения</w:t>
            </w:r>
          </w:p>
        </w:tc>
        <w:tc>
          <w:tcPr>
            <w:tcW w:w="6507"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здания, сооружения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75" w:type="dxa"/>
            <w:gridSpan w:val="2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помещения(ий) в здании, сооружении путем раздела помещения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080" w:type="dxa"/>
            <w:gridSpan w:val="1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 xml:space="preserve">Назначение помещения (жилое (нежилое) помещение) </w:t>
            </w:r>
            <w:hyperlink r:id="rId46" w:anchor="Par558" w:tooltip="&lt;3&gt; Строка дублируется для каждого разделенного помещения." w:history="1">
              <w:r w:rsidRPr="0056686D">
                <w:rPr>
                  <w:sz w:val="18"/>
                  <w:szCs w:val="18"/>
                </w:rPr>
                <w:t>&lt;3&gt;</w:t>
              </w:r>
            </w:hyperlink>
          </w:p>
        </w:tc>
        <w:tc>
          <w:tcPr>
            <w:tcW w:w="3024" w:type="dxa"/>
            <w:gridSpan w:val="1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 xml:space="preserve">Вид помещения </w:t>
            </w:r>
            <w:hyperlink r:id="rId47" w:anchor="Par558" w:tooltip="&lt;3&gt; Строка дублируется для каждого разделенного помещения." w:history="1">
              <w:r w:rsidRPr="0056686D">
                <w:rPr>
                  <w:sz w:val="18"/>
                  <w:szCs w:val="18"/>
                </w:rPr>
                <w:t>&lt;3&gt;</w:t>
              </w:r>
            </w:hyperlink>
          </w:p>
        </w:tc>
        <w:tc>
          <w:tcPr>
            <w:tcW w:w="4098"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 xml:space="preserve">Количество помещений </w:t>
            </w:r>
            <w:hyperlink r:id="rId48" w:anchor="Par558" w:tooltip="&lt;3&gt; Строка дублируется для каждого разделенного помещения." w:history="1">
              <w:r w:rsidRPr="0056686D">
                <w:rPr>
                  <w:sz w:val="18"/>
                  <w:szCs w:val="18"/>
                </w:rPr>
                <w:t>&lt;3&gt;</w:t>
              </w:r>
            </w:hyperlink>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080" w:type="dxa"/>
            <w:gridSpan w:val="1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024" w:type="dxa"/>
            <w:gridSpan w:val="1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09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Кадастровый номер помещения, раздел которого осуществляется</w:t>
            </w:r>
          </w:p>
        </w:tc>
        <w:tc>
          <w:tcPr>
            <w:tcW w:w="6507"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помещения, раздел которого осуществляется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75" w:type="dxa"/>
            <w:gridSpan w:val="2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помещения в здании, сооружении путем объединения помещений в здании, сооружении</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468" w:type="dxa"/>
            <w:gridSpan w:val="1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Образование жилого помещения</w:t>
            </w:r>
          </w:p>
        </w:tc>
        <w:tc>
          <w:tcPr>
            <w:tcW w:w="37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5492" w:type="dxa"/>
            <w:gridSpan w:val="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Образование нежилого помещения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объединяемых помещений</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Кадастровый номер объединяемого помещения </w:t>
            </w:r>
            <w:hyperlink r:id="rId49" w:anchor="Par559" w:tooltip="&lt;4&gt; Строка дублируется для каждого объединенного помещения." w:history="1">
              <w:r w:rsidRPr="0056686D">
                <w:rPr>
                  <w:sz w:val="18"/>
                  <w:szCs w:val="18"/>
                </w:rPr>
                <w:t>&lt;4&gt;</w:t>
              </w:r>
            </w:hyperlink>
          </w:p>
        </w:tc>
        <w:tc>
          <w:tcPr>
            <w:tcW w:w="6507"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Адрес объединяемого помещения </w:t>
            </w:r>
            <w:hyperlink r:id="rId50" w:anchor="Par559" w:tooltip="&lt;4&gt; Строка дублируется для каждого объединенного помещения." w:history="1">
              <w:r w:rsidRPr="0056686D">
                <w:rPr>
                  <w:sz w:val="18"/>
                  <w:szCs w:val="18"/>
                </w:rPr>
                <w:t>&lt;4&gt;</w:t>
              </w:r>
            </w:hyperlink>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75" w:type="dxa"/>
            <w:gridSpan w:val="2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Образованием помещения в здании, сооружении путем переустройства и (или) перепланировки мест общего пользования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7"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468" w:type="dxa"/>
            <w:gridSpan w:val="1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Образование жилого помещения</w:t>
            </w:r>
          </w:p>
        </w:tc>
        <w:tc>
          <w:tcPr>
            <w:tcW w:w="37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5492" w:type="dxa"/>
            <w:gridSpan w:val="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Образование нежилого помещения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Количество образуемых помещений</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Кадастровый номер здания, сооружения</w:t>
            </w:r>
          </w:p>
        </w:tc>
        <w:tc>
          <w:tcPr>
            <w:tcW w:w="6507" w:type="dxa"/>
            <w:gridSpan w:val="1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Адрес здания, сооружения</w:t>
            </w: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3695" w:type="dxa"/>
            <w:gridSpan w:val="17"/>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52" w:type="dxa"/>
            <w:gridSpan w:val="2"/>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695" w:type="dxa"/>
            <w:gridSpan w:val="17"/>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6507" w:type="dxa"/>
            <w:gridSpan w:val="1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70" w:type="dxa"/>
            <w:gridSpan w:val="4"/>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center"/>
              <w:rPr>
                <w:sz w:val="18"/>
                <w:szCs w:val="18"/>
              </w:rPr>
            </w:pPr>
            <w:bookmarkStart w:id="42" w:name="sub_1004"/>
            <w:r w:rsidRPr="0056686D">
              <w:rPr>
                <w:sz w:val="18"/>
                <w:szCs w:val="18"/>
              </w:rPr>
              <w:t>3.3</w:t>
            </w:r>
            <w:bookmarkEnd w:id="42"/>
          </w:p>
        </w:tc>
        <w:tc>
          <w:tcPr>
            <w:tcW w:w="10184" w:type="dxa"/>
            <w:gridSpan w:val="2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Аннулировать адрес объекта адресации:</w:t>
            </w: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страны</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субъекта Российской Федерации</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поселения</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внутригородского района городского округа</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населенного пункта</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элемента планировочной структуры</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Наименование элемента улично-дорожной сети</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Номер земельного участка</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Тип и номер здания, сооружения или объекта незавершенного строительства</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Тип и номер помещения, расположенного в здании или сооружении</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Тип и номер помещения в пределах квартиры (в отношении коммунальных квартир)</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10184" w:type="dxa"/>
            <w:gridSpan w:val="29"/>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 связи с:</w:t>
            </w: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1052" w:type="dxa"/>
            <w:gridSpan w:val="7"/>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c>
          <w:tcPr>
            <w:tcW w:w="9132" w:type="dxa"/>
            <w:gridSpan w:val="2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Прекращением существования объекта адресации</w:t>
            </w: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1052" w:type="dxa"/>
            <w:gridSpan w:val="7"/>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9132" w:type="dxa"/>
            <w:gridSpan w:val="2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 xml:space="preserve">Отказом в осуществлении кадастрового учета объекта адресации по основаниям, указанным в </w:t>
            </w:r>
            <w:hyperlink r:id="rId51" w:history="1">
              <w:r w:rsidRPr="0056686D">
                <w:rPr>
                  <w:b/>
                  <w:bCs/>
                  <w:color w:val="106BBE"/>
                  <w:sz w:val="18"/>
                  <w:szCs w:val="18"/>
                </w:rPr>
                <w:t>пунктах 1</w:t>
              </w:r>
            </w:hyperlink>
            <w:r w:rsidRPr="0056686D">
              <w:rPr>
                <w:sz w:val="18"/>
                <w:szCs w:val="18"/>
              </w:rPr>
              <w:t xml:space="preserve"> и </w:t>
            </w:r>
            <w:hyperlink r:id="rId52" w:history="1">
              <w:r w:rsidRPr="0056686D">
                <w:rPr>
                  <w:b/>
                  <w:bCs/>
                  <w:color w:val="106BBE"/>
                  <w:sz w:val="18"/>
                  <w:szCs w:val="18"/>
                </w:rPr>
                <w:t>3 части 2 статьи 27</w:t>
              </w:r>
            </w:hyperlink>
            <w:r w:rsidRPr="0056686D">
              <w:rPr>
                <w:sz w:val="18"/>
                <w:szCs w:val="18"/>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1052" w:type="dxa"/>
            <w:gridSpan w:val="7"/>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9132" w:type="dxa"/>
            <w:gridSpan w:val="2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Присвоением объекту адресации нового адреса</w:t>
            </w: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Дополнительная информация:</w:t>
            </w: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70"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686" w:type="dxa"/>
            <w:gridSpan w:val="1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498" w:type="dxa"/>
            <w:gridSpan w:val="1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686D" w:rsidRPr="0056686D" w:rsidRDefault="0056686D" w:rsidP="0056686D">
            <w:pPr>
              <w:widowControl w:val="0"/>
              <w:autoSpaceDE w:val="0"/>
              <w:autoSpaceDN w:val="0"/>
              <w:adjustRightInd w:val="0"/>
              <w:ind w:left="0" w:firstLine="0"/>
              <w:rPr>
                <w:sz w:val="18"/>
                <w:szCs w:val="18"/>
              </w:rPr>
            </w:pPr>
          </w:p>
        </w:tc>
      </w:tr>
      <w:tr w:rsidR="0056686D" w:rsidRPr="0056686D" w:rsidTr="0056686D">
        <w:tc>
          <w:tcPr>
            <w:tcW w:w="561" w:type="dxa"/>
            <w:gridSpan w:val="3"/>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4</w:t>
            </w:r>
          </w:p>
        </w:tc>
        <w:tc>
          <w:tcPr>
            <w:tcW w:w="10193" w:type="dxa"/>
            <w:gridSpan w:val="3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Собственник объекта адресации или лицо, обладающее иным вещным правом на объект адресации</w:t>
            </w:r>
          </w:p>
        </w:tc>
      </w:tr>
      <w:tr w:rsidR="0056686D" w:rsidRPr="0056686D" w:rsidTr="0056686D">
        <w:tc>
          <w:tcPr>
            <w:tcW w:w="561" w:type="dxa"/>
            <w:gridSpan w:val="3"/>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tcBorders>
              <w:top w:val="single" w:sz="4" w:space="0" w:color="auto"/>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324" w:type="dxa"/>
            <w:gridSpan w:val="2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физическое лицо:</w:t>
            </w:r>
          </w:p>
        </w:tc>
      </w:tr>
      <w:tr w:rsidR="0056686D" w:rsidRPr="0056686D" w:rsidTr="0056686D">
        <w:tc>
          <w:tcPr>
            <w:tcW w:w="561" w:type="dxa"/>
            <w:gridSpan w:val="3"/>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464" w:type="dxa"/>
            <w:gridSpan w:val="6"/>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фамилия:</w:t>
            </w:r>
          </w:p>
        </w:tc>
        <w:tc>
          <w:tcPr>
            <w:tcW w:w="2066" w:type="dxa"/>
            <w:gridSpan w:val="11"/>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имя (полностью):</w:t>
            </w:r>
          </w:p>
        </w:tc>
        <w:tc>
          <w:tcPr>
            <w:tcW w:w="2245" w:type="dxa"/>
            <w:gridSpan w:val="5"/>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отчество (полностью) (при наличии):</w:t>
            </w:r>
          </w:p>
        </w:tc>
        <w:tc>
          <w:tcPr>
            <w:tcW w:w="2549" w:type="dxa"/>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ИНН (при наличии):</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066"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245"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549"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документ, удостоверяющий личность:</w:t>
            </w:r>
          </w:p>
        </w:tc>
        <w:tc>
          <w:tcPr>
            <w:tcW w:w="2066"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вид:</w:t>
            </w:r>
          </w:p>
        </w:tc>
        <w:tc>
          <w:tcPr>
            <w:tcW w:w="2245"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серия:</w:t>
            </w:r>
          </w:p>
        </w:tc>
        <w:tc>
          <w:tcPr>
            <w:tcW w:w="2549" w:type="dxa"/>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номер:</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066" w:type="dxa"/>
            <w:gridSpan w:val="11"/>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245"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549"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066"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дата выдачи:</w:t>
            </w:r>
          </w:p>
        </w:tc>
        <w:tc>
          <w:tcPr>
            <w:tcW w:w="4794" w:type="dxa"/>
            <w:gridSpan w:val="6"/>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кем выдан:</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066" w:type="dxa"/>
            <w:gridSpan w:val="11"/>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"__" ______ ____ г.</w:t>
            </w:r>
          </w:p>
        </w:tc>
        <w:tc>
          <w:tcPr>
            <w:tcW w:w="4794"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066" w:type="dxa"/>
            <w:gridSpan w:val="11"/>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794"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почтовый адрес:</w:t>
            </w:r>
          </w:p>
        </w:tc>
        <w:tc>
          <w:tcPr>
            <w:tcW w:w="2894" w:type="dxa"/>
            <w:gridSpan w:val="14"/>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телефон для связи:</w:t>
            </w:r>
          </w:p>
        </w:tc>
        <w:tc>
          <w:tcPr>
            <w:tcW w:w="3966" w:type="dxa"/>
            <w:gridSpan w:val="3"/>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адрес электронной почты (при наличии):</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894" w:type="dxa"/>
            <w:gridSpan w:val="14"/>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966" w:type="dxa"/>
            <w:gridSpan w:val="3"/>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464"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894" w:type="dxa"/>
            <w:gridSpan w:val="1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966"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324" w:type="dxa"/>
            <w:gridSpan w:val="2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юридическое лицо, в том числе орган государственной власти, иной государственный орган, орган местного самоуправления:</w:t>
            </w:r>
          </w:p>
        </w:tc>
      </w:tr>
      <w:tr w:rsidR="0056686D" w:rsidRPr="0056686D" w:rsidTr="0056686D">
        <w:tc>
          <w:tcPr>
            <w:tcW w:w="561" w:type="dxa"/>
            <w:gridSpan w:val="3"/>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614" w:type="dxa"/>
            <w:gridSpan w:val="8"/>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полное наименование:</w:t>
            </w:r>
          </w:p>
        </w:tc>
        <w:tc>
          <w:tcPr>
            <w:tcW w:w="6710" w:type="dxa"/>
            <w:gridSpan w:val="1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710" w:type="dxa"/>
            <w:gridSpan w:val="1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519" w:type="dxa"/>
            <w:gridSpan w:val="1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ИНН (для российского юридического лица):</w:t>
            </w:r>
          </w:p>
        </w:tc>
        <w:tc>
          <w:tcPr>
            <w:tcW w:w="5805" w:type="dxa"/>
            <w:gridSpan w:val="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КПП (для российского юридического лица):</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519" w:type="dxa"/>
            <w:gridSpan w:val="1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5805" w:type="dxa"/>
            <w:gridSpan w:val="8"/>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страна регистрации (инкорпорации) (для иностранного юридического лица):</w:t>
            </w:r>
          </w:p>
        </w:tc>
        <w:tc>
          <w:tcPr>
            <w:tcW w:w="2744"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дата регистрации (для иностранного юридического лица):</w:t>
            </w:r>
          </w:p>
        </w:tc>
        <w:tc>
          <w:tcPr>
            <w:tcW w:w="3966" w:type="dxa"/>
            <w:gridSpan w:val="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номер регистрации (для иностранного юридического лица):</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44" w:type="dxa"/>
            <w:gridSpan w:val="12"/>
            <w:vMerge w:val="restart"/>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"__" ________ ____ г.</w:t>
            </w:r>
          </w:p>
        </w:tc>
        <w:tc>
          <w:tcPr>
            <w:tcW w:w="3966" w:type="dxa"/>
            <w:gridSpan w:val="3"/>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44" w:type="dxa"/>
            <w:gridSpan w:val="1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966"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почтовый адрес:</w:t>
            </w:r>
          </w:p>
        </w:tc>
        <w:tc>
          <w:tcPr>
            <w:tcW w:w="2744"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телефон для связи:</w:t>
            </w:r>
          </w:p>
        </w:tc>
        <w:tc>
          <w:tcPr>
            <w:tcW w:w="3966" w:type="dxa"/>
            <w:gridSpan w:val="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адрес электронной почты (при наличии):</w:t>
            </w: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44" w:type="dxa"/>
            <w:gridSpan w:val="1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966" w:type="dxa"/>
            <w:gridSpan w:val="3"/>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2614" w:type="dxa"/>
            <w:gridSpan w:val="8"/>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2744" w:type="dxa"/>
            <w:gridSpan w:val="1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966"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324" w:type="dxa"/>
            <w:gridSpan w:val="2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Вещное право на объект адресации:</w:t>
            </w: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19"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8905" w:type="dxa"/>
            <w:gridSpan w:val="2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право собственности</w:t>
            </w: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19"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8905" w:type="dxa"/>
            <w:gridSpan w:val="2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право хозяйственного ведения имуществом на объект адресации</w:t>
            </w: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19"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8905" w:type="dxa"/>
            <w:gridSpan w:val="2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право оперативного управления имуществом на объект адресации</w:t>
            </w: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19"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8905" w:type="dxa"/>
            <w:gridSpan w:val="2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право пожизненно наследуемого владения земельным участком</w:t>
            </w:r>
          </w:p>
        </w:tc>
      </w:tr>
      <w:tr w:rsidR="0056686D" w:rsidRPr="0056686D" w:rsidTr="0056686D">
        <w:tc>
          <w:tcPr>
            <w:tcW w:w="561" w:type="dxa"/>
            <w:gridSpan w:val="3"/>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21"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19"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8905" w:type="dxa"/>
            <w:gridSpan w:val="2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право постоянного (бессрочного) пользования земельным участком</w:t>
            </w:r>
          </w:p>
        </w:tc>
      </w:tr>
      <w:tr w:rsidR="0056686D" w:rsidRPr="0056686D" w:rsidTr="0056686D">
        <w:tc>
          <w:tcPr>
            <w:tcW w:w="561" w:type="dxa"/>
            <w:gridSpan w:val="3"/>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5</w:t>
            </w:r>
          </w:p>
        </w:tc>
        <w:tc>
          <w:tcPr>
            <w:tcW w:w="10193" w:type="dxa"/>
            <w:gridSpan w:val="3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6686D" w:rsidRPr="0056686D" w:rsidTr="0056686D">
        <w:tc>
          <w:tcPr>
            <w:tcW w:w="561" w:type="dxa"/>
            <w:gridSpan w:val="3"/>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583" w:type="dxa"/>
            <w:gridSpan w:val="1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Лично</w:t>
            </w:r>
          </w:p>
        </w:tc>
        <w:tc>
          <w:tcPr>
            <w:tcW w:w="357"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5805" w:type="dxa"/>
            <w:gridSpan w:val="8"/>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 многофункциональном центре</w:t>
            </w:r>
          </w:p>
        </w:tc>
      </w:tr>
      <w:tr w:rsidR="0056686D" w:rsidRPr="0056686D" w:rsidTr="0056686D">
        <w:tc>
          <w:tcPr>
            <w:tcW w:w="561" w:type="dxa"/>
            <w:gridSpan w:val="3"/>
            <w:vMerge w:val="restart"/>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583" w:type="dxa"/>
            <w:gridSpan w:val="15"/>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Почтовым отправлением по адресу:</w:t>
            </w: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583" w:type="dxa"/>
            <w:gridSpan w:val="1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45" w:type="dxa"/>
            <w:gridSpan w:val="2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18"/>
                <w:szCs w:val="18"/>
              </w:rPr>
            </w:pPr>
            <w:r w:rsidRPr="0056686D">
              <w:rPr>
                <w:sz w:val="18"/>
                <w:szCs w:val="18"/>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6686D" w:rsidRPr="0056686D" w:rsidTr="0056686D">
        <w:tc>
          <w:tcPr>
            <w:tcW w:w="561" w:type="dxa"/>
            <w:gridSpan w:val="3"/>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45" w:type="dxa"/>
            <w:gridSpan w:val="2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 личном кабинете федеральной информационной адресной системы</w:t>
            </w:r>
          </w:p>
        </w:tc>
      </w:tr>
      <w:tr w:rsidR="0056686D" w:rsidRPr="0056686D" w:rsidTr="0056686D">
        <w:tc>
          <w:tcPr>
            <w:tcW w:w="561" w:type="dxa"/>
            <w:gridSpan w:val="3"/>
            <w:vMerge w:val="restart"/>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583" w:type="dxa"/>
            <w:gridSpan w:val="15"/>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10"/>
              <w:rPr>
                <w:sz w:val="18"/>
                <w:szCs w:val="18"/>
              </w:rPr>
            </w:pPr>
            <w:r w:rsidRPr="0056686D">
              <w:rPr>
                <w:sz w:val="18"/>
                <w:szCs w:val="18"/>
              </w:rPr>
              <w:t>На адрес электронной почты (для сообщения о получении заявления и документов)</w:t>
            </w: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583" w:type="dxa"/>
            <w:gridSpan w:val="1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18"/>
                <w:szCs w:val="18"/>
              </w:rPr>
            </w:pPr>
            <w:r w:rsidRPr="0056686D">
              <w:rPr>
                <w:sz w:val="18"/>
                <w:szCs w:val="18"/>
              </w:rPr>
              <w:t>6</w:t>
            </w:r>
          </w:p>
        </w:tc>
        <w:tc>
          <w:tcPr>
            <w:tcW w:w="10193" w:type="dxa"/>
            <w:gridSpan w:val="3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Расписку в получении документов прошу:</w:t>
            </w:r>
          </w:p>
        </w:tc>
      </w:tr>
      <w:tr w:rsidR="0056686D" w:rsidRPr="0056686D" w:rsidTr="0056686D">
        <w:tc>
          <w:tcPr>
            <w:tcW w:w="561" w:type="dxa"/>
            <w:gridSpan w:val="3"/>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1616"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Выдать лично</w:t>
            </w:r>
          </w:p>
        </w:tc>
        <w:tc>
          <w:tcPr>
            <w:tcW w:w="8129" w:type="dxa"/>
            <w:gridSpan w:val="2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Расписка получена: ___________________________________</w:t>
            </w:r>
          </w:p>
          <w:p w:rsidR="0056686D" w:rsidRPr="0056686D" w:rsidRDefault="0056686D" w:rsidP="0056686D">
            <w:pPr>
              <w:widowControl w:val="0"/>
              <w:autoSpaceDE w:val="0"/>
              <w:autoSpaceDN w:val="0"/>
              <w:adjustRightInd w:val="0"/>
              <w:ind w:left="3005" w:firstLine="0"/>
              <w:rPr>
                <w:sz w:val="18"/>
                <w:szCs w:val="18"/>
              </w:rPr>
            </w:pPr>
            <w:r w:rsidRPr="0056686D">
              <w:rPr>
                <w:sz w:val="18"/>
                <w:szCs w:val="18"/>
              </w:rPr>
              <w:t>(подпись заявителя)</w:t>
            </w:r>
          </w:p>
        </w:tc>
      </w:tr>
      <w:tr w:rsidR="0056686D" w:rsidRPr="0056686D" w:rsidTr="0056686D">
        <w:tc>
          <w:tcPr>
            <w:tcW w:w="561" w:type="dxa"/>
            <w:gridSpan w:val="3"/>
            <w:vMerge w:val="restart"/>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448" w:type="dxa"/>
            <w:gridSpan w:val="5"/>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3583" w:type="dxa"/>
            <w:gridSpan w:val="15"/>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Направить почтовым отправлением по адресу:</w:t>
            </w: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3583" w:type="dxa"/>
            <w:gridSpan w:val="1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6162"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r>
      <w:tr w:rsidR="0056686D" w:rsidRPr="0056686D" w:rsidTr="0056686D">
        <w:tc>
          <w:tcPr>
            <w:tcW w:w="561" w:type="dxa"/>
            <w:gridSpan w:val="3"/>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18"/>
                <w:szCs w:val="18"/>
              </w:rPr>
            </w:pPr>
          </w:p>
        </w:tc>
        <w:tc>
          <w:tcPr>
            <w:tcW w:w="448" w:type="dxa"/>
            <w:gridSpan w:val="5"/>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18"/>
                <w:szCs w:val="18"/>
              </w:rPr>
            </w:pPr>
          </w:p>
        </w:tc>
        <w:tc>
          <w:tcPr>
            <w:tcW w:w="9745" w:type="dxa"/>
            <w:gridSpan w:val="2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18"/>
                <w:szCs w:val="18"/>
              </w:rPr>
            </w:pPr>
            <w:r w:rsidRPr="0056686D">
              <w:rPr>
                <w:sz w:val="18"/>
                <w:szCs w:val="18"/>
              </w:rPr>
              <w:t>Не направлять</w:t>
            </w:r>
          </w:p>
        </w:tc>
      </w:tr>
    </w:tbl>
    <w:p w:rsidR="0056686D" w:rsidRPr="0056686D" w:rsidRDefault="0056686D" w:rsidP="0056686D">
      <w:pPr>
        <w:widowControl w:val="0"/>
        <w:autoSpaceDE w:val="0"/>
        <w:autoSpaceDN w:val="0"/>
        <w:adjustRightInd w:val="0"/>
        <w:ind w:left="0" w:firstLine="0"/>
        <w:rPr>
          <w:sz w:val="20"/>
          <w:szCs w:val="20"/>
        </w:rPr>
      </w:pPr>
    </w:p>
    <w:tbl>
      <w:tblPr>
        <w:tblW w:w="0" w:type="auto"/>
        <w:tblInd w:w="-60" w:type="dxa"/>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1521"/>
        <w:gridCol w:w="999"/>
        <w:gridCol w:w="164"/>
        <w:gridCol w:w="849"/>
        <w:gridCol w:w="450"/>
        <w:gridCol w:w="571"/>
        <w:gridCol w:w="356"/>
        <w:gridCol w:w="478"/>
        <w:gridCol w:w="1396"/>
        <w:gridCol w:w="2596"/>
      </w:tblGrid>
      <w:tr w:rsidR="0056686D" w:rsidRPr="0056686D" w:rsidTr="0056686D">
        <w:tc>
          <w:tcPr>
            <w:tcW w:w="537" w:type="dxa"/>
            <w:vMerge w:val="restart"/>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7</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Заявитель:</w:t>
            </w:r>
          </w:p>
        </w:tc>
      </w:tr>
      <w:tr w:rsidR="0056686D" w:rsidRPr="0056686D" w:rsidTr="0056686D">
        <w:tc>
          <w:tcPr>
            <w:tcW w:w="537" w:type="dxa"/>
            <w:vMerge/>
            <w:tcBorders>
              <w:top w:val="single" w:sz="4" w:space="0" w:color="auto"/>
              <w:left w:val="single" w:sz="4" w:space="0" w:color="auto"/>
              <w:bottom w:val="nil"/>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9785"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Собственник объекта адресации или лицо, обладающее иным вещным правом на объект адресации</w:t>
            </w:r>
          </w:p>
        </w:tc>
      </w:tr>
      <w:tr w:rsidR="0056686D" w:rsidRPr="0056686D" w:rsidTr="0056686D">
        <w:tc>
          <w:tcPr>
            <w:tcW w:w="537" w:type="dxa"/>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432"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9785" w:type="dxa"/>
            <w:gridSpan w:val="11"/>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Представитель собственника объекта адресации или лица, обладающего иным вещным правом на объект адресации</w:t>
            </w:r>
          </w:p>
        </w:tc>
      </w:tr>
      <w:tr w:rsidR="0056686D" w:rsidRPr="0056686D" w:rsidTr="0056686D">
        <w:tc>
          <w:tcPr>
            <w:tcW w:w="537" w:type="dxa"/>
            <w:vMerge w:val="restart"/>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432" w:type="dxa"/>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405" w:type="dxa"/>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физическое лицо:</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имя (полностью):</w:t>
            </w:r>
          </w:p>
        </w:tc>
        <w:tc>
          <w:tcPr>
            <w:tcW w:w="2230" w:type="dxa"/>
            <w:gridSpan w:val="3"/>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отчество (полностью) (при наличии):</w:t>
            </w:r>
          </w:p>
        </w:tc>
        <w:tc>
          <w:tcPr>
            <w:tcW w:w="2596" w:type="dxa"/>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ИНН (при наличии):</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034"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230"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596"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вид:</w:t>
            </w:r>
          </w:p>
        </w:tc>
        <w:tc>
          <w:tcPr>
            <w:tcW w:w="2230" w:type="dxa"/>
            <w:gridSpan w:val="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серия:</w:t>
            </w:r>
          </w:p>
        </w:tc>
        <w:tc>
          <w:tcPr>
            <w:tcW w:w="2596" w:type="dxa"/>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номер:</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034"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230"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596" w:type="dxa"/>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034" w:type="dxa"/>
            <w:gridSpan w:val="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дата выдачи:</w:t>
            </w:r>
          </w:p>
        </w:tc>
        <w:tc>
          <w:tcPr>
            <w:tcW w:w="4826" w:type="dxa"/>
            <w:gridSpan w:val="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кем выдан:</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034" w:type="dxa"/>
            <w:gridSpan w:val="4"/>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"__" ______ ____ г.</w:t>
            </w:r>
          </w:p>
        </w:tc>
        <w:tc>
          <w:tcPr>
            <w:tcW w:w="482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034" w:type="dxa"/>
            <w:gridSpan w:val="4"/>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826"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телефон для связи:</w:t>
            </w:r>
          </w:p>
        </w:tc>
        <w:tc>
          <w:tcPr>
            <w:tcW w:w="3992" w:type="dxa"/>
            <w:gridSpan w:val="2"/>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адрес электронной почты (при наличии):</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3992"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520" w:type="dxa"/>
            <w:gridSpan w:val="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868" w:type="dxa"/>
            <w:gridSpan w:val="6"/>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399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наименование и реквизиты документа, подтверждающего полномочия представителя:</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5"/>
              <w:rPr>
                <w:sz w:val="20"/>
                <w:szCs w:val="20"/>
              </w:rPr>
            </w:pPr>
            <w:r w:rsidRPr="0056686D">
              <w:rPr>
                <w:sz w:val="20"/>
                <w:szCs w:val="20"/>
              </w:rPr>
              <w:t>юридическое лицо, в том числе орган государственной власти, иной государственный орган, орган местного самоуправления:</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полное наименование:</w:t>
            </w:r>
          </w:p>
        </w:tc>
        <w:tc>
          <w:tcPr>
            <w:tcW w:w="6696" w:type="dxa"/>
            <w:gridSpan w:val="7"/>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6696" w:type="dxa"/>
            <w:gridSpan w:val="7"/>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3533" w:type="dxa"/>
            <w:gridSpan w:val="4"/>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КПП (для российского юридического лица):</w:t>
            </w:r>
          </w:p>
        </w:tc>
        <w:tc>
          <w:tcPr>
            <w:tcW w:w="5847" w:type="dxa"/>
            <w:gridSpan w:val="6"/>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ИНН (для российского юридического лица):</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3533" w:type="dxa"/>
            <w:gridSpan w:val="4"/>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5847" w:type="dxa"/>
            <w:gridSpan w:val="6"/>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дата регистрации (для иностранного юридического лица):</w:t>
            </w:r>
          </w:p>
        </w:tc>
        <w:tc>
          <w:tcPr>
            <w:tcW w:w="3992" w:type="dxa"/>
            <w:gridSpan w:val="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номер регистрации (для иностранного юридического лица):</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"__" _________ ____ г.</w:t>
            </w:r>
          </w:p>
        </w:tc>
        <w:tc>
          <w:tcPr>
            <w:tcW w:w="3992"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704" w:type="dxa"/>
            <w:gridSpan w:val="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399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телефон для связи:</w:t>
            </w:r>
          </w:p>
        </w:tc>
        <w:tc>
          <w:tcPr>
            <w:tcW w:w="3992" w:type="dxa"/>
            <w:gridSpan w:val="2"/>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адрес электронной почты (при наличии):</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3992" w:type="dxa"/>
            <w:gridSpan w:val="2"/>
            <w:vMerge w:val="restart"/>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2684" w:type="dxa"/>
            <w:gridSpan w:val="3"/>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704" w:type="dxa"/>
            <w:gridSpan w:val="5"/>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3992" w:type="dxa"/>
            <w:gridSpan w:val="2"/>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наименование и реквизиты документа, подтверждающего полномочия представителя:</w:t>
            </w: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nil"/>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9380" w:type="dxa"/>
            <w:gridSpan w:val="10"/>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8</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Документы, прилагаемые к заявлению:</w:t>
            </w: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820" w:type="dxa"/>
            <w:gridSpan w:val="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Оригинал в количестве ___ экз., на ___ л.</w:t>
            </w:r>
          </w:p>
        </w:tc>
        <w:tc>
          <w:tcPr>
            <w:tcW w:w="5397"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Копия в количестве ___ экз., на ___ л.</w:t>
            </w: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820" w:type="dxa"/>
            <w:gridSpan w:val="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Оригинал в количестве ___ экз., на ___ л.</w:t>
            </w:r>
          </w:p>
        </w:tc>
        <w:tc>
          <w:tcPr>
            <w:tcW w:w="5397"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Копия в количестве ___ экз., на ___ л.</w:t>
            </w: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4820" w:type="dxa"/>
            <w:gridSpan w:val="7"/>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Оригинал в количестве ___ экз., на ___ л.</w:t>
            </w:r>
          </w:p>
        </w:tc>
        <w:tc>
          <w:tcPr>
            <w:tcW w:w="5397" w:type="dxa"/>
            <w:gridSpan w:val="5"/>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Копия в количестве ___ экз., на ___ л.</w:t>
            </w:r>
          </w:p>
        </w:tc>
      </w:tr>
      <w:tr w:rsidR="0056686D" w:rsidRPr="0056686D" w:rsidTr="0056686D">
        <w:tc>
          <w:tcPr>
            <w:tcW w:w="537" w:type="dxa"/>
            <w:vMerge w:val="restart"/>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right"/>
              <w:rPr>
                <w:sz w:val="20"/>
                <w:szCs w:val="20"/>
              </w:rPr>
            </w:pPr>
            <w:r w:rsidRPr="0056686D">
              <w:rPr>
                <w:sz w:val="20"/>
                <w:szCs w:val="20"/>
              </w:rPr>
              <w:t>9</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Примечание:</w:t>
            </w: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vMerge/>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10</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rPr>
                <w:sz w:val="20"/>
                <w:szCs w:val="20"/>
              </w:rPr>
            </w:pPr>
            <w:r w:rsidRPr="0056686D">
              <w:rPr>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56686D" w:rsidRPr="0056686D" w:rsidTr="0056686D">
        <w:tc>
          <w:tcPr>
            <w:tcW w:w="537" w:type="dxa"/>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11</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rPr>
                <w:sz w:val="20"/>
                <w:szCs w:val="20"/>
              </w:rPr>
            </w:pPr>
            <w:r w:rsidRPr="0056686D">
              <w:rPr>
                <w:sz w:val="20"/>
                <w:szCs w:val="20"/>
              </w:rPr>
              <w:t>Настоящим также подтверждаю, что:</w:t>
            </w:r>
          </w:p>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сведения, указанные в настоящем заявлении, на дату представления заявления достоверны;</w:t>
            </w:r>
          </w:p>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6686D" w:rsidRPr="0056686D" w:rsidTr="0056686D">
        <w:tc>
          <w:tcPr>
            <w:tcW w:w="537" w:type="dxa"/>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12</w:t>
            </w:r>
          </w:p>
        </w:tc>
        <w:tc>
          <w:tcPr>
            <w:tcW w:w="5747" w:type="dxa"/>
            <w:gridSpan w:val="9"/>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Подпись</w:t>
            </w:r>
          </w:p>
        </w:tc>
        <w:tc>
          <w:tcPr>
            <w:tcW w:w="4470" w:type="dxa"/>
            <w:gridSpan w:val="3"/>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Дата</w:t>
            </w:r>
          </w:p>
        </w:tc>
      </w:tr>
      <w:tr w:rsidR="0056686D" w:rsidRPr="0056686D" w:rsidTr="0056686D">
        <w:tc>
          <w:tcPr>
            <w:tcW w:w="537" w:type="dxa"/>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2358" w:type="dxa"/>
            <w:gridSpan w:val="3"/>
            <w:tcBorders>
              <w:top w:val="single" w:sz="4" w:space="0" w:color="auto"/>
              <w:left w:val="single" w:sz="4" w:space="0" w:color="auto"/>
              <w:bottom w:val="single" w:sz="4" w:space="0" w:color="auto"/>
              <w:right w:val="nil"/>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_________________</w:t>
            </w:r>
          </w:p>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(подпись)</w:t>
            </w:r>
          </w:p>
        </w:tc>
        <w:tc>
          <w:tcPr>
            <w:tcW w:w="3389" w:type="dxa"/>
            <w:gridSpan w:val="6"/>
            <w:tcBorders>
              <w:top w:val="single" w:sz="4" w:space="0" w:color="auto"/>
              <w:left w:val="nil"/>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_______________________</w:t>
            </w:r>
          </w:p>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(инициалы, фамилия)</w:t>
            </w:r>
          </w:p>
        </w:tc>
        <w:tc>
          <w:tcPr>
            <w:tcW w:w="4470" w:type="dxa"/>
            <w:gridSpan w:val="3"/>
            <w:tcBorders>
              <w:top w:val="single" w:sz="4" w:space="0" w:color="auto"/>
              <w:left w:val="single" w:sz="4" w:space="0" w:color="auto"/>
              <w:bottom w:val="single" w:sz="4" w:space="0" w:color="auto"/>
              <w:right w:val="single" w:sz="4" w:space="0" w:color="auto"/>
            </w:tcBorders>
            <w:vAlign w:val="center"/>
            <w:hideMark/>
          </w:tcPr>
          <w:p w:rsidR="0056686D" w:rsidRPr="0056686D" w:rsidRDefault="0056686D" w:rsidP="0056686D">
            <w:pPr>
              <w:widowControl w:val="0"/>
              <w:autoSpaceDE w:val="0"/>
              <w:autoSpaceDN w:val="0"/>
              <w:adjustRightInd w:val="0"/>
              <w:ind w:left="0" w:firstLine="0"/>
              <w:rPr>
                <w:sz w:val="20"/>
                <w:szCs w:val="20"/>
              </w:rPr>
            </w:pPr>
            <w:r w:rsidRPr="0056686D">
              <w:rPr>
                <w:sz w:val="20"/>
                <w:szCs w:val="20"/>
              </w:rPr>
              <w:t>"__" ___________ ____ г.</w:t>
            </w:r>
          </w:p>
        </w:tc>
      </w:tr>
      <w:tr w:rsidR="0056686D" w:rsidRPr="0056686D" w:rsidTr="0056686D">
        <w:tc>
          <w:tcPr>
            <w:tcW w:w="537" w:type="dxa"/>
            <w:tcBorders>
              <w:top w:val="single" w:sz="4" w:space="0" w:color="auto"/>
              <w:left w:val="single" w:sz="4" w:space="0" w:color="auto"/>
              <w:bottom w:val="nil"/>
              <w:right w:val="single" w:sz="4" w:space="0" w:color="auto"/>
            </w:tcBorders>
            <w:hideMark/>
          </w:tcPr>
          <w:p w:rsidR="0056686D" w:rsidRPr="0056686D" w:rsidRDefault="0056686D" w:rsidP="0056686D">
            <w:pPr>
              <w:widowControl w:val="0"/>
              <w:autoSpaceDE w:val="0"/>
              <w:autoSpaceDN w:val="0"/>
              <w:adjustRightInd w:val="0"/>
              <w:ind w:left="0" w:firstLine="0"/>
              <w:jc w:val="center"/>
              <w:rPr>
                <w:sz w:val="20"/>
                <w:szCs w:val="20"/>
              </w:rPr>
            </w:pPr>
            <w:r w:rsidRPr="0056686D">
              <w:rPr>
                <w:sz w:val="20"/>
                <w:szCs w:val="20"/>
              </w:rPr>
              <w:t>13</w:t>
            </w:r>
          </w:p>
        </w:tc>
        <w:tc>
          <w:tcPr>
            <w:tcW w:w="10217" w:type="dxa"/>
            <w:gridSpan w:val="12"/>
            <w:tcBorders>
              <w:top w:val="single" w:sz="4" w:space="0" w:color="auto"/>
              <w:left w:val="single" w:sz="4" w:space="0" w:color="auto"/>
              <w:bottom w:val="single" w:sz="4" w:space="0" w:color="auto"/>
              <w:right w:val="single" w:sz="4" w:space="0" w:color="auto"/>
            </w:tcBorders>
            <w:hideMark/>
          </w:tcPr>
          <w:p w:rsidR="0056686D" w:rsidRPr="0056686D" w:rsidRDefault="0056686D" w:rsidP="0056686D">
            <w:pPr>
              <w:widowControl w:val="0"/>
              <w:autoSpaceDE w:val="0"/>
              <w:autoSpaceDN w:val="0"/>
              <w:adjustRightInd w:val="0"/>
              <w:ind w:left="0" w:firstLine="0"/>
              <w:jc w:val="left"/>
              <w:rPr>
                <w:sz w:val="20"/>
                <w:szCs w:val="20"/>
              </w:rPr>
            </w:pPr>
            <w:r w:rsidRPr="0056686D">
              <w:rPr>
                <w:sz w:val="20"/>
                <w:szCs w:val="20"/>
              </w:rPr>
              <w:t>Отметка специалиста, принявшего заявление и приложенные к нему документы:</w:t>
            </w:r>
          </w:p>
        </w:tc>
      </w:tr>
      <w:tr w:rsidR="0056686D" w:rsidRPr="0056686D" w:rsidTr="0056686D">
        <w:tc>
          <w:tcPr>
            <w:tcW w:w="537" w:type="dxa"/>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tcBorders>
              <w:top w:val="nil"/>
              <w:left w:val="single" w:sz="4" w:space="0" w:color="auto"/>
              <w:bottom w:val="nil"/>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r w:rsidR="0056686D" w:rsidRPr="0056686D" w:rsidTr="0056686D">
        <w:tc>
          <w:tcPr>
            <w:tcW w:w="537" w:type="dxa"/>
            <w:tcBorders>
              <w:top w:val="nil"/>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c>
          <w:tcPr>
            <w:tcW w:w="10217" w:type="dxa"/>
            <w:gridSpan w:val="12"/>
            <w:tcBorders>
              <w:top w:val="single" w:sz="4" w:space="0" w:color="auto"/>
              <w:left w:val="single" w:sz="4" w:space="0" w:color="auto"/>
              <w:bottom w:val="single" w:sz="4" w:space="0" w:color="auto"/>
              <w:right w:val="single" w:sz="4" w:space="0" w:color="auto"/>
            </w:tcBorders>
          </w:tcPr>
          <w:p w:rsidR="0056686D" w:rsidRPr="0056686D" w:rsidRDefault="0056686D" w:rsidP="0056686D">
            <w:pPr>
              <w:widowControl w:val="0"/>
              <w:autoSpaceDE w:val="0"/>
              <w:autoSpaceDN w:val="0"/>
              <w:adjustRightInd w:val="0"/>
              <w:ind w:left="0" w:firstLine="0"/>
              <w:jc w:val="left"/>
              <w:rPr>
                <w:sz w:val="20"/>
                <w:szCs w:val="20"/>
              </w:rPr>
            </w:pPr>
          </w:p>
        </w:tc>
      </w:tr>
    </w:tbl>
    <w:p w:rsidR="0056686D" w:rsidRPr="0056686D" w:rsidRDefault="0056686D" w:rsidP="0056686D">
      <w:pPr>
        <w:widowControl w:val="0"/>
        <w:autoSpaceDE w:val="0"/>
        <w:autoSpaceDN w:val="0"/>
        <w:adjustRightInd w:val="0"/>
        <w:ind w:left="0" w:firstLine="0"/>
        <w:rPr>
          <w:sz w:val="20"/>
          <w:szCs w:val="20"/>
        </w:rPr>
      </w:pPr>
    </w:p>
    <w:p w:rsidR="0056686D" w:rsidRPr="0056686D" w:rsidRDefault="0056686D" w:rsidP="0056686D">
      <w:pPr>
        <w:widowControl w:val="0"/>
        <w:autoSpaceDE w:val="0"/>
        <w:autoSpaceDN w:val="0"/>
        <w:adjustRightInd w:val="0"/>
        <w:ind w:left="0" w:firstLine="540"/>
        <w:rPr>
          <w:sz w:val="20"/>
          <w:szCs w:val="20"/>
        </w:rPr>
      </w:pPr>
      <w:r w:rsidRPr="0056686D">
        <w:rPr>
          <w:sz w:val="20"/>
          <w:szCs w:val="20"/>
        </w:rPr>
        <w:t>--------------------------------</w:t>
      </w:r>
    </w:p>
    <w:p w:rsidR="0056686D" w:rsidRPr="0056686D" w:rsidRDefault="0056686D" w:rsidP="0056686D">
      <w:pPr>
        <w:widowControl w:val="0"/>
        <w:autoSpaceDE w:val="0"/>
        <w:autoSpaceDN w:val="0"/>
        <w:adjustRightInd w:val="0"/>
        <w:ind w:left="0" w:firstLine="540"/>
        <w:rPr>
          <w:sz w:val="20"/>
          <w:szCs w:val="20"/>
        </w:rPr>
      </w:pPr>
      <w:bookmarkStart w:id="43" w:name="Par556"/>
      <w:bookmarkEnd w:id="43"/>
      <w:r w:rsidRPr="0056686D">
        <w:rPr>
          <w:sz w:val="20"/>
          <w:szCs w:val="20"/>
        </w:rPr>
        <w:t>&lt;1&gt; Строка дублируется для каждого объединенного земельного участка.</w:t>
      </w:r>
    </w:p>
    <w:p w:rsidR="0056686D" w:rsidRPr="0056686D" w:rsidRDefault="0056686D" w:rsidP="0056686D">
      <w:pPr>
        <w:widowControl w:val="0"/>
        <w:autoSpaceDE w:val="0"/>
        <w:autoSpaceDN w:val="0"/>
        <w:adjustRightInd w:val="0"/>
        <w:ind w:left="0" w:firstLine="540"/>
        <w:rPr>
          <w:sz w:val="20"/>
          <w:szCs w:val="20"/>
        </w:rPr>
      </w:pPr>
      <w:bookmarkStart w:id="44" w:name="Par557"/>
      <w:bookmarkEnd w:id="44"/>
      <w:r w:rsidRPr="0056686D">
        <w:rPr>
          <w:sz w:val="20"/>
          <w:szCs w:val="20"/>
        </w:rPr>
        <w:t>&lt;2&gt; Строка дублируется для каждого перераспределенного земельного участка.</w:t>
      </w:r>
    </w:p>
    <w:p w:rsidR="0056686D" w:rsidRPr="0056686D" w:rsidRDefault="0056686D" w:rsidP="0056686D">
      <w:pPr>
        <w:widowControl w:val="0"/>
        <w:autoSpaceDE w:val="0"/>
        <w:autoSpaceDN w:val="0"/>
        <w:adjustRightInd w:val="0"/>
        <w:ind w:left="0" w:firstLine="540"/>
        <w:rPr>
          <w:sz w:val="20"/>
          <w:szCs w:val="20"/>
        </w:rPr>
      </w:pPr>
      <w:bookmarkStart w:id="45" w:name="Par558"/>
      <w:bookmarkEnd w:id="45"/>
      <w:r w:rsidRPr="0056686D">
        <w:rPr>
          <w:sz w:val="20"/>
          <w:szCs w:val="20"/>
        </w:rPr>
        <w:t>&lt;3&gt; Строка дублируется для каждого разделенного помещения.</w:t>
      </w:r>
    </w:p>
    <w:p w:rsidR="0056686D" w:rsidRDefault="0056686D" w:rsidP="0056686D">
      <w:pPr>
        <w:widowControl w:val="0"/>
        <w:autoSpaceDE w:val="0"/>
        <w:autoSpaceDN w:val="0"/>
        <w:adjustRightInd w:val="0"/>
        <w:ind w:left="0" w:firstLine="540"/>
        <w:rPr>
          <w:sz w:val="20"/>
          <w:szCs w:val="20"/>
        </w:rPr>
      </w:pPr>
      <w:bookmarkStart w:id="46" w:name="Par559"/>
      <w:bookmarkEnd w:id="46"/>
      <w:r w:rsidRPr="0056686D">
        <w:rPr>
          <w:sz w:val="20"/>
          <w:szCs w:val="20"/>
        </w:rPr>
        <w:t>&lt;4&gt; Строка дублируется для каждого объединенного помещения.</w:t>
      </w:r>
    </w:p>
    <w:p w:rsidR="00755C83" w:rsidRPr="00755C83" w:rsidRDefault="00755C83" w:rsidP="00755C83">
      <w:pPr>
        <w:tabs>
          <w:tab w:val="left" w:pos="426"/>
        </w:tabs>
        <w:ind w:left="0" w:right="142" w:firstLine="426"/>
        <w:rPr>
          <w:rFonts w:eastAsiaTheme="minorEastAsia"/>
          <w:sz w:val="18"/>
          <w:szCs w:val="18"/>
        </w:rPr>
      </w:pPr>
    </w:p>
    <w:p w:rsidR="00755C83" w:rsidRPr="00755C83" w:rsidRDefault="00755C83" w:rsidP="00755C83">
      <w:pPr>
        <w:tabs>
          <w:tab w:val="left" w:pos="426"/>
        </w:tabs>
        <w:ind w:left="0" w:right="142" w:firstLine="426"/>
        <w:rPr>
          <w:rFonts w:eastAsiaTheme="minorEastAsia"/>
          <w:sz w:val="18"/>
          <w:szCs w:val="18"/>
        </w:rPr>
      </w:pPr>
    </w:p>
    <w:p w:rsidR="00755C83" w:rsidRPr="00755C83" w:rsidRDefault="00755C83" w:rsidP="00755C83">
      <w:pPr>
        <w:tabs>
          <w:tab w:val="left" w:pos="426"/>
        </w:tabs>
        <w:ind w:left="-142" w:right="142" w:firstLine="426"/>
        <w:rPr>
          <w:rFonts w:eastAsiaTheme="minorEastAsia"/>
          <w:sz w:val="18"/>
          <w:szCs w:val="18"/>
        </w:rPr>
      </w:pPr>
    </w:p>
    <w:tbl>
      <w:tblPr>
        <w:tblW w:w="14579" w:type="dxa"/>
        <w:jc w:val="center"/>
        <w:tblCellSpacing w:w="0" w:type="dxa"/>
        <w:tblCellMar>
          <w:left w:w="0" w:type="dxa"/>
          <w:right w:w="0" w:type="dxa"/>
        </w:tblCellMar>
        <w:tblLook w:val="00A0" w:firstRow="1" w:lastRow="0" w:firstColumn="1" w:lastColumn="0" w:noHBand="0" w:noVBand="0"/>
      </w:tblPr>
      <w:tblGrid>
        <w:gridCol w:w="12475"/>
        <w:gridCol w:w="2104"/>
      </w:tblGrid>
      <w:tr w:rsidR="00755C83" w:rsidRPr="00755C83" w:rsidTr="00755C83">
        <w:trPr>
          <w:tblCellSpacing w:w="0" w:type="dxa"/>
          <w:jc w:val="center"/>
        </w:trPr>
        <w:tc>
          <w:tcPr>
            <w:tcW w:w="11943" w:type="dxa"/>
          </w:tcPr>
          <w:p w:rsidR="00755C83" w:rsidRPr="00755C83" w:rsidRDefault="00755C83" w:rsidP="00755C83">
            <w:pPr>
              <w:tabs>
                <w:tab w:val="left" w:pos="426"/>
              </w:tabs>
              <w:ind w:left="-142" w:right="142" w:firstLine="426"/>
              <w:rPr>
                <w:rFonts w:eastAsiaTheme="minorEastAsia"/>
                <w:sz w:val="18"/>
                <w:szCs w:val="18"/>
              </w:rPr>
            </w:pPr>
          </w:p>
          <w:p w:rsidR="00755C83" w:rsidRPr="00755C83" w:rsidRDefault="00755C83" w:rsidP="00BB2A97">
            <w:pPr>
              <w:tabs>
                <w:tab w:val="left" w:pos="426"/>
              </w:tabs>
              <w:ind w:left="1267" w:right="142" w:firstLine="426"/>
              <w:rPr>
                <w:rFonts w:eastAsiaTheme="minorEastAsia"/>
                <w:sz w:val="18"/>
                <w:szCs w:val="18"/>
              </w:rPr>
            </w:pPr>
          </w:p>
          <w:p w:rsidR="00755C83" w:rsidRPr="00755C83" w:rsidRDefault="00755C83" w:rsidP="00E0329C">
            <w:pPr>
              <w:tabs>
                <w:tab w:val="left" w:pos="426"/>
              </w:tabs>
              <w:ind w:left="1267" w:right="142" w:firstLine="426"/>
              <w:jc w:val="right"/>
              <w:rPr>
                <w:rFonts w:eastAsiaTheme="minorEastAsia"/>
                <w:sz w:val="18"/>
                <w:szCs w:val="18"/>
              </w:rPr>
            </w:pPr>
            <w:r w:rsidRPr="00755C83">
              <w:rPr>
                <w:rFonts w:eastAsiaTheme="minorEastAsia"/>
                <w:sz w:val="18"/>
                <w:szCs w:val="18"/>
              </w:rPr>
              <w:t>Администрация Хомутовского муниципального образования</w:t>
            </w:r>
          </w:p>
          <w:p w:rsidR="00755C83" w:rsidRPr="00755C83" w:rsidRDefault="00755C83" w:rsidP="00E0329C">
            <w:pPr>
              <w:tabs>
                <w:tab w:val="left" w:pos="426"/>
              </w:tabs>
              <w:ind w:left="1267" w:right="142" w:firstLine="426"/>
              <w:jc w:val="right"/>
              <w:rPr>
                <w:rFonts w:eastAsiaTheme="minorEastAsia"/>
                <w:sz w:val="18"/>
                <w:szCs w:val="18"/>
              </w:rPr>
            </w:pPr>
            <w:r w:rsidRPr="00755C83">
              <w:rPr>
                <w:rFonts w:eastAsiaTheme="minorEastAsia"/>
                <w:sz w:val="18"/>
                <w:szCs w:val="18"/>
              </w:rPr>
              <w:t>Иркутская область, Иркутский район, с. Хомутово, ул. Кирова, 7 «А»</w:t>
            </w:r>
          </w:p>
          <w:p w:rsidR="00755C83" w:rsidRPr="00755C83" w:rsidRDefault="00755C83" w:rsidP="00BB2A97">
            <w:pPr>
              <w:tabs>
                <w:tab w:val="left" w:pos="426"/>
              </w:tabs>
              <w:ind w:left="1267" w:right="142" w:firstLine="426"/>
              <w:rPr>
                <w:rFonts w:eastAsiaTheme="minorEastAsia"/>
                <w:b/>
                <w:bCs/>
                <w:sz w:val="18"/>
                <w:szCs w:val="18"/>
              </w:rPr>
            </w:pPr>
          </w:p>
          <w:p w:rsidR="00755C83" w:rsidRPr="00755C83" w:rsidRDefault="00755C83" w:rsidP="00BB2A97">
            <w:pPr>
              <w:tabs>
                <w:tab w:val="left" w:pos="426"/>
              </w:tabs>
              <w:ind w:left="1267" w:right="142" w:firstLine="426"/>
              <w:rPr>
                <w:rFonts w:eastAsiaTheme="minorEastAsia"/>
                <w:b/>
                <w:bCs/>
                <w:sz w:val="18"/>
                <w:szCs w:val="18"/>
              </w:rPr>
            </w:pPr>
          </w:p>
          <w:p w:rsidR="00755C83" w:rsidRPr="00755C83" w:rsidRDefault="00755C83" w:rsidP="00E0329C">
            <w:pPr>
              <w:tabs>
                <w:tab w:val="left" w:pos="426"/>
              </w:tabs>
              <w:ind w:left="1267" w:right="142" w:firstLine="426"/>
              <w:jc w:val="center"/>
              <w:rPr>
                <w:rFonts w:eastAsiaTheme="minorEastAsia"/>
                <w:b/>
                <w:bCs/>
                <w:sz w:val="18"/>
                <w:szCs w:val="18"/>
              </w:rPr>
            </w:pPr>
            <w:r w:rsidRPr="00755C83">
              <w:rPr>
                <w:rFonts w:eastAsiaTheme="minorEastAsia"/>
                <w:b/>
                <w:bCs/>
                <w:sz w:val="18"/>
                <w:szCs w:val="18"/>
              </w:rPr>
              <w:t>Расписка о получении документов, для оказания муниципальной услуги</w:t>
            </w:r>
          </w:p>
          <w:p w:rsidR="00755C83" w:rsidRPr="00755C83" w:rsidRDefault="00755C83" w:rsidP="00E0329C">
            <w:pPr>
              <w:tabs>
                <w:tab w:val="left" w:pos="426"/>
              </w:tabs>
              <w:ind w:left="1267" w:right="142" w:firstLine="426"/>
              <w:jc w:val="center"/>
              <w:rPr>
                <w:rFonts w:eastAsiaTheme="minorEastAsia"/>
                <w:b/>
                <w:bCs/>
                <w:sz w:val="18"/>
                <w:szCs w:val="18"/>
              </w:rPr>
            </w:pPr>
          </w:p>
          <w:p w:rsidR="00755C83" w:rsidRPr="00755C83" w:rsidRDefault="00755C83" w:rsidP="00E0329C">
            <w:pPr>
              <w:tabs>
                <w:tab w:val="left" w:pos="426"/>
              </w:tabs>
              <w:ind w:left="1267" w:right="142" w:firstLine="426"/>
              <w:jc w:val="center"/>
              <w:rPr>
                <w:rFonts w:eastAsiaTheme="minorEastAsia"/>
                <w:sz w:val="18"/>
                <w:szCs w:val="18"/>
                <w:u w:val="single"/>
              </w:rPr>
            </w:pPr>
            <w:r w:rsidRPr="00755C83">
              <w:rPr>
                <w:rFonts w:eastAsiaTheme="minorEastAsia"/>
                <w:sz w:val="18"/>
                <w:szCs w:val="18"/>
                <w:u w:val="single"/>
              </w:rPr>
              <w:t>О присвоении, изменении и аннулировании адреса объекту недвижимости</w:t>
            </w:r>
          </w:p>
          <w:p w:rsidR="00755C83" w:rsidRPr="00755C83" w:rsidRDefault="00755C83" w:rsidP="00E0329C">
            <w:pPr>
              <w:tabs>
                <w:tab w:val="left" w:pos="426"/>
              </w:tabs>
              <w:ind w:left="1267" w:right="142" w:firstLine="426"/>
              <w:jc w:val="center"/>
              <w:rPr>
                <w:rFonts w:eastAsiaTheme="minorEastAsia"/>
                <w:sz w:val="18"/>
                <w:szCs w:val="18"/>
              </w:rPr>
            </w:pPr>
            <w:r w:rsidRPr="00755C83">
              <w:rPr>
                <w:rFonts w:eastAsiaTheme="minorEastAsia"/>
                <w:sz w:val="18"/>
                <w:szCs w:val="18"/>
              </w:rPr>
              <w:t>(наименование муниципальной услуги)</w:t>
            </w:r>
          </w:p>
          <w:p w:rsidR="00755C83" w:rsidRPr="00755C83" w:rsidRDefault="00755C83" w:rsidP="00E0329C">
            <w:pPr>
              <w:tabs>
                <w:tab w:val="left" w:pos="426"/>
              </w:tabs>
              <w:ind w:left="1267" w:right="142" w:firstLine="426"/>
              <w:jc w:val="center"/>
              <w:rPr>
                <w:rFonts w:eastAsiaTheme="minorEastAsia"/>
                <w:sz w:val="18"/>
                <w:szCs w:val="18"/>
              </w:rPr>
            </w:pPr>
            <w:r w:rsidRPr="00755C83">
              <w:rPr>
                <w:rFonts w:eastAsiaTheme="minorEastAsia"/>
                <w:sz w:val="18"/>
                <w:szCs w:val="18"/>
              </w:rPr>
              <w:t>_________________________________________________________________________________________________</w:t>
            </w:r>
          </w:p>
          <w:p w:rsidR="00755C83" w:rsidRPr="00755C83" w:rsidRDefault="00755C83" w:rsidP="00E0329C">
            <w:pPr>
              <w:tabs>
                <w:tab w:val="left" w:pos="426"/>
              </w:tabs>
              <w:ind w:left="1691" w:right="142" w:firstLine="426"/>
              <w:jc w:val="center"/>
              <w:rPr>
                <w:rFonts w:eastAsiaTheme="minorEastAsia"/>
                <w:sz w:val="18"/>
                <w:szCs w:val="18"/>
              </w:rPr>
            </w:pPr>
            <w:r w:rsidRPr="00755C83">
              <w:rPr>
                <w:rFonts w:eastAsiaTheme="minorEastAsia"/>
                <w:sz w:val="18"/>
                <w:szCs w:val="18"/>
              </w:rPr>
              <w:t>(Ф.И.О., заявителя)</w:t>
            </w:r>
          </w:p>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bl>
            <w:tblPr>
              <w:tblW w:w="10774" w:type="dxa"/>
              <w:tblInd w:w="1681" w:type="dxa"/>
              <w:tblCellMar>
                <w:left w:w="0" w:type="dxa"/>
                <w:right w:w="0" w:type="dxa"/>
              </w:tblCellMar>
              <w:tblLook w:val="00A0" w:firstRow="1" w:lastRow="0" w:firstColumn="1" w:lastColumn="0" w:noHBand="0" w:noVBand="0"/>
            </w:tblPr>
            <w:tblGrid>
              <w:gridCol w:w="851"/>
              <w:gridCol w:w="1560"/>
              <w:gridCol w:w="1984"/>
              <w:gridCol w:w="2693"/>
              <w:gridCol w:w="3686"/>
            </w:tblGrid>
            <w:tr w:rsidR="00755C83" w:rsidRPr="00755C83" w:rsidTr="00BB2A97">
              <w:trPr>
                <w:cantSplit/>
                <w:trHeight w:val="1080"/>
              </w:trPr>
              <w:tc>
                <w:tcPr>
                  <w:tcW w:w="85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п/п</w:t>
                  </w:r>
                </w:p>
              </w:tc>
              <w:tc>
                <w:tcPr>
                  <w:tcW w:w="156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Наименование</w:t>
                  </w:r>
                </w:p>
              </w:tc>
              <w:tc>
                <w:tcPr>
                  <w:tcW w:w="1984"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Вид документа      </w:t>
                  </w:r>
                  <w:r w:rsidRPr="00755C83">
                    <w:rPr>
                      <w:rFonts w:eastAsiaTheme="minorEastAsia"/>
                      <w:sz w:val="18"/>
                      <w:szCs w:val="18"/>
                    </w:rPr>
                    <w:br/>
                    <w:t>(оригинал,   </w:t>
                  </w:r>
                  <w:r w:rsidRPr="00755C83">
                    <w:rPr>
                      <w:rFonts w:eastAsiaTheme="minorEastAsia"/>
                      <w:sz w:val="18"/>
                      <w:szCs w:val="18"/>
                    </w:rPr>
                    <w:br/>
                    <w:t>нотариальная)</w:t>
                  </w:r>
                  <w:r w:rsidRPr="00755C83">
                    <w:rPr>
                      <w:rFonts w:eastAsiaTheme="minorEastAsia"/>
                      <w:sz w:val="18"/>
                      <w:szCs w:val="18"/>
                    </w:rPr>
                    <w:br/>
                    <w:t>копия, ксерокопия)</w:t>
                  </w:r>
                </w:p>
              </w:tc>
              <w:tc>
                <w:tcPr>
                  <w:tcW w:w="2693"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Реквизиты     </w:t>
                  </w:r>
                  <w:r w:rsidRPr="00755C83">
                    <w:rPr>
                      <w:rFonts w:eastAsiaTheme="minorEastAsia"/>
                      <w:sz w:val="18"/>
                      <w:szCs w:val="18"/>
                    </w:rPr>
                    <w:br/>
                    <w:t>документа (дата выдачи, №, кем выдан, иное)</w:t>
                  </w:r>
                </w:p>
              </w:tc>
              <w:tc>
                <w:tcPr>
                  <w:tcW w:w="368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BB2A97">
                  <w:pPr>
                    <w:tabs>
                      <w:tab w:val="left" w:pos="426"/>
                    </w:tabs>
                    <w:ind w:left="-142" w:right="551" w:firstLine="426"/>
                    <w:jc w:val="center"/>
                    <w:rPr>
                      <w:rFonts w:eastAsiaTheme="minorEastAsia"/>
                      <w:sz w:val="18"/>
                      <w:szCs w:val="18"/>
                    </w:rPr>
                  </w:pPr>
                  <w:r w:rsidRPr="00755C83">
                    <w:rPr>
                      <w:rFonts w:eastAsiaTheme="minorEastAsia"/>
                      <w:sz w:val="18"/>
                      <w:szCs w:val="18"/>
                    </w:rPr>
                    <w:t>Количеств</w:t>
                  </w:r>
                  <w:r w:rsidR="00106E27">
                    <w:rPr>
                      <w:rFonts w:eastAsiaTheme="minorEastAsia"/>
                      <w:sz w:val="18"/>
                      <w:szCs w:val="18"/>
                    </w:rPr>
                    <w:t xml:space="preserve">     л</w:t>
                  </w:r>
                  <w:r w:rsidRPr="00755C83">
                    <w:rPr>
                      <w:rFonts w:eastAsiaTheme="minorEastAsia"/>
                      <w:sz w:val="18"/>
                      <w:szCs w:val="18"/>
                    </w:rPr>
                    <w:t>истов</w:t>
                  </w:r>
                </w:p>
              </w:tc>
            </w:tr>
            <w:tr w:rsidR="00755C83" w:rsidRPr="00755C83" w:rsidTr="00BB2A97">
              <w:trPr>
                <w:cantSplit/>
                <w:trHeight w:val="36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1</w:t>
                  </w:r>
                </w:p>
              </w:tc>
              <w:tc>
                <w:tcPr>
                  <w:tcW w:w="1560"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24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2</w:t>
                  </w:r>
                </w:p>
              </w:tc>
              <w:tc>
                <w:tcPr>
                  <w:tcW w:w="1560"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c>
                <w:tcPr>
                  <w:tcW w:w="1984"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r>
            <w:tr w:rsidR="00755C83" w:rsidRPr="00755C83" w:rsidTr="00BB2A97">
              <w:trPr>
                <w:cantSplit/>
                <w:trHeight w:val="72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3</w:t>
                  </w:r>
                </w:p>
              </w:tc>
              <w:tc>
                <w:tcPr>
                  <w:tcW w:w="1560"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c>
                <w:tcPr>
                  <w:tcW w:w="1984" w:type="dxa"/>
                  <w:tcBorders>
                    <w:top w:val="nil"/>
                    <w:left w:val="nil"/>
                    <w:bottom w:val="single" w:sz="8" w:space="0" w:color="auto"/>
                    <w:right w:val="single" w:sz="8" w:space="0" w:color="auto"/>
                  </w:tcBorders>
                  <w:tcMar>
                    <w:top w:w="0" w:type="dxa"/>
                    <w:left w:w="70" w:type="dxa"/>
                    <w:bottom w:w="0" w:type="dxa"/>
                    <w:right w:w="70" w:type="dxa"/>
                  </w:tcMar>
                </w:tcPr>
                <w:p w:rsidR="00755C83" w:rsidRPr="00755C83" w:rsidRDefault="00755C83" w:rsidP="00755C83">
                  <w:pPr>
                    <w:tabs>
                      <w:tab w:val="left" w:pos="426"/>
                    </w:tabs>
                    <w:ind w:left="-142" w:right="142" w:firstLine="426"/>
                    <w:rPr>
                      <w:rFonts w:eastAsiaTheme="minorEastAsia"/>
                      <w:sz w:val="18"/>
                      <w:szCs w:val="18"/>
                    </w:rPr>
                  </w:pP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24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4</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48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5</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36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6</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36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7</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24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8</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24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9</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BB2A97">
              <w:trPr>
                <w:cantSplit/>
                <w:trHeight w:val="240"/>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10</w:t>
                  </w:r>
                </w:p>
              </w:tc>
              <w:tc>
                <w:tcPr>
                  <w:tcW w:w="1560"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1984"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c>
                <w:tcPr>
                  <w:tcW w:w="3686" w:type="dxa"/>
                  <w:tcBorders>
                    <w:top w:val="nil"/>
                    <w:left w:val="nil"/>
                    <w:bottom w:val="single" w:sz="8" w:space="0" w:color="auto"/>
                    <w:right w:val="single" w:sz="8" w:space="0" w:color="auto"/>
                  </w:tcBorders>
                  <w:tcMar>
                    <w:top w:w="0" w:type="dxa"/>
                    <w:left w:w="70" w:type="dxa"/>
                    <w:bottom w:w="0" w:type="dxa"/>
                    <w:right w:w="70" w:type="dxa"/>
                  </w:tcMar>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bl>
          <w:p w:rsidR="00755C83" w:rsidRPr="00755C83" w:rsidRDefault="00755C83" w:rsidP="00755C83">
            <w:pPr>
              <w:tabs>
                <w:tab w:val="left" w:pos="426"/>
              </w:tabs>
              <w:ind w:left="-142" w:right="142" w:firstLine="426"/>
              <w:rPr>
                <w:rFonts w:eastAsiaTheme="minorEastAsia"/>
                <w:sz w:val="18"/>
                <w:szCs w:val="18"/>
              </w:rPr>
            </w:pPr>
          </w:p>
        </w:tc>
        <w:tc>
          <w:tcPr>
            <w:tcW w:w="2636" w:type="dxa"/>
            <w:hideMark/>
          </w:tcPr>
          <w:p w:rsidR="00755C83" w:rsidRPr="00755C83" w:rsidRDefault="00755C83" w:rsidP="00755C83">
            <w:pPr>
              <w:tabs>
                <w:tab w:val="left" w:pos="426"/>
              </w:tabs>
              <w:ind w:left="-142" w:right="142" w:firstLine="426"/>
              <w:rPr>
                <w:rFonts w:eastAsiaTheme="minorEastAsia"/>
                <w:sz w:val="18"/>
                <w:szCs w:val="18"/>
              </w:rPr>
            </w:pPr>
            <w:r w:rsidRPr="00755C83">
              <w:rPr>
                <w:rFonts w:eastAsiaTheme="minorEastAsia"/>
                <w:sz w:val="18"/>
                <w:szCs w:val="18"/>
              </w:rPr>
              <w:t> </w:t>
            </w:r>
          </w:p>
        </w:tc>
      </w:tr>
      <w:tr w:rsidR="00755C83" w:rsidRPr="00755C83" w:rsidTr="00755C83">
        <w:trPr>
          <w:tblCellSpacing w:w="0" w:type="dxa"/>
          <w:jc w:val="center"/>
        </w:trPr>
        <w:tc>
          <w:tcPr>
            <w:tcW w:w="11943" w:type="dxa"/>
          </w:tcPr>
          <w:p w:rsidR="00755C83" w:rsidRPr="00755C83" w:rsidRDefault="00755C83" w:rsidP="00755C83">
            <w:pPr>
              <w:tabs>
                <w:tab w:val="left" w:pos="426"/>
              </w:tabs>
              <w:ind w:left="-142" w:right="142" w:firstLine="426"/>
              <w:rPr>
                <w:rFonts w:eastAsiaTheme="minorEastAsia"/>
                <w:b/>
                <w:bCs/>
                <w:sz w:val="18"/>
                <w:szCs w:val="18"/>
              </w:rPr>
            </w:pPr>
          </w:p>
        </w:tc>
        <w:tc>
          <w:tcPr>
            <w:tcW w:w="2636" w:type="dxa"/>
          </w:tcPr>
          <w:p w:rsidR="00755C83" w:rsidRPr="00755C83" w:rsidRDefault="00755C83" w:rsidP="00755C83">
            <w:pPr>
              <w:tabs>
                <w:tab w:val="left" w:pos="426"/>
              </w:tabs>
              <w:ind w:left="-142" w:right="142" w:firstLine="426"/>
              <w:rPr>
                <w:rFonts w:eastAsiaTheme="minorEastAsia"/>
                <w:sz w:val="18"/>
                <w:szCs w:val="18"/>
              </w:rPr>
            </w:pPr>
          </w:p>
        </w:tc>
      </w:tr>
    </w:tbl>
    <w:p w:rsidR="00755C83" w:rsidRPr="00755C83" w:rsidRDefault="00755C83" w:rsidP="00755C83">
      <w:pPr>
        <w:tabs>
          <w:tab w:val="left" w:pos="426"/>
        </w:tabs>
        <w:ind w:left="-142" w:right="142" w:firstLine="426"/>
        <w:rPr>
          <w:rFonts w:eastAsiaTheme="minorEastAsia"/>
          <w:sz w:val="18"/>
          <w:szCs w:val="18"/>
        </w:rPr>
      </w:pPr>
    </w:p>
    <w:p w:rsidR="00755C83" w:rsidRPr="00755C83" w:rsidRDefault="00755C83" w:rsidP="00755C83">
      <w:pPr>
        <w:tabs>
          <w:tab w:val="left" w:pos="426"/>
        </w:tabs>
        <w:ind w:left="-142" w:right="142" w:firstLine="426"/>
        <w:rPr>
          <w:rFonts w:eastAsiaTheme="minorEastAsia"/>
          <w:sz w:val="18"/>
          <w:szCs w:val="18"/>
        </w:rPr>
      </w:pPr>
    </w:p>
    <w:p w:rsidR="00755C83" w:rsidRPr="00755C83" w:rsidRDefault="00755C83" w:rsidP="00BC36FA">
      <w:pPr>
        <w:tabs>
          <w:tab w:val="left" w:pos="426"/>
        </w:tabs>
        <w:ind w:left="-142" w:right="142" w:firstLine="426"/>
        <w:jc w:val="right"/>
        <w:rPr>
          <w:rFonts w:eastAsiaTheme="minorEastAsia"/>
          <w:sz w:val="18"/>
          <w:szCs w:val="18"/>
        </w:rPr>
      </w:pPr>
      <w:r w:rsidRPr="00755C83">
        <w:rPr>
          <w:rFonts w:eastAsiaTheme="minorEastAsia"/>
          <w:sz w:val="18"/>
          <w:szCs w:val="18"/>
          <w:u w:val="single"/>
        </w:rPr>
        <w:t>Секретарь администрации Хомутовского мо</w:t>
      </w:r>
      <w:r w:rsidRPr="00755C83">
        <w:rPr>
          <w:rFonts w:eastAsiaTheme="minorEastAsia"/>
          <w:sz w:val="18"/>
          <w:szCs w:val="18"/>
        </w:rPr>
        <w:tab/>
        <w:t>____________________</w:t>
      </w:r>
      <w:r w:rsidRPr="00755C83">
        <w:rPr>
          <w:rFonts w:eastAsiaTheme="minorEastAsia"/>
          <w:sz w:val="18"/>
          <w:szCs w:val="18"/>
        </w:rPr>
        <w:tab/>
      </w:r>
    </w:p>
    <w:p w:rsidR="00755C83" w:rsidRPr="00755C83" w:rsidRDefault="00755C83" w:rsidP="00BC36FA">
      <w:pPr>
        <w:tabs>
          <w:tab w:val="left" w:pos="426"/>
        </w:tabs>
        <w:ind w:left="-142" w:right="142" w:firstLine="426"/>
        <w:jc w:val="right"/>
        <w:rPr>
          <w:rFonts w:eastAsiaTheme="minorEastAsia"/>
          <w:sz w:val="18"/>
          <w:szCs w:val="18"/>
        </w:rPr>
      </w:pPr>
      <w:r w:rsidRPr="00755C83">
        <w:rPr>
          <w:rFonts w:eastAsiaTheme="minorEastAsia"/>
          <w:sz w:val="18"/>
          <w:szCs w:val="18"/>
        </w:rPr>
        <w:t>(должность сотрудника, принявшего документы)</w:t>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t xml:space="preserve">             (подпись, Ф.И.О.)</w:t>
      </w:r>
    </w:p>
    <w:p w:rsidR="00755C83" w:rsidRPr="00755C83" w:rsidRDefault="00755C83" w:rsidP="00BC36FA">
      <w:pPr>
        <w:tabs>
          <w:tab w:val="left" w:pos="426"/>
        </w:tabs>
        <w:ind w:left="-142" w:right="142" w:firstLine="426"/>
        <w:jc w:val="right"/>
        <w:rPr>
          <w:rFonts w:eastAsiaTheme="minorEastAsia"/>
          <w:sz w:val="18"/>
          <w:szCs w:val="18"/>
        </w:rPr>
      </w:pPr>
    </w:p>
    <w:p w:rsidR="00755C83" w:rsidRPr="00755C83" w:rsidRDefault="00755C83" w:rsidP="00BC36FA">
      <w:pPr>
        <w:tabs>
          <w:tab w:val="left" w:pos="426"/>
        </w:tabs>
        <w:ind w:left="-142" w:right="142" w:firstLine="426"/>
        <w:jc w:val="right"/>
        <w:rPr>
          <w:rFonts w:eastAsiaTheme="minorEastAsia"/>
          <w:sz w:val="18"/>
          <w:szCs w:val="18"/>
        </w:rPr>
      </w:pP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t>___________________________</w:t>
      </w:r>
    </w:p>
    <w:p w:rsidR="00755C83" w:rsidRPr="00755C83" w:rsidRDefault="00755C83" w:rsidP="00BC36FA">
      <w:pPr>
        <w:tabs>
          <w:tab w:val="left" w:pos="426"/>
        </w:tabs>
        <w:ind w:left="-142" w:right="142" w:firstLine="426"/>
        <w:jc w:val="right"/>
        <w:rPr>
          <w:rFonts w:eastAsiaTheme="minorEastAsia"/>
          <w:sz w:val="18"/>
          <w:szCs w:val="18"/>
        </w:rPr>
      </w:pP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r>
      <w:r w:rsidRPr="00755C83">
        <w:rPr>
          <w:rFonts w:eastAsiaTheme="minorEastAsia"/>
          <w:sz w:val="18"/>
          <w:szCs w:val="18"/>
        </w:rPr>
        <w:tab/>
        <w:t xml:space="preserve">                (дата составления расписки)</w:t>
      </w:r>
    </w:p>
    <w:p w:rsidR="00755C83" w:rsidRDefault="00755C83" w:rsidP="00755C83">
      <w:pPr>
        <w:tabs>
          <w:tab w:val="left" w:pos="426"/>
        </w:tabs>
        <w:ind w:left="-142" w:right="142" w:firstLine="426"/>
        <w:rPr>
          <w:rFonts w:eastAsiaTheme="minorEastAsia"/>
          <w:sz w:val="18"/>
          <w:szCs w:val="18"/>
        </w:rPr>
      </w:pPr>
    </w:p>
    <w:p w:rsidR="007B3FD7" w:rsidRDefault="007B3FD7" w:rsidP="00755C83">
      <w:pPr>
        <w:tabs>
          <w:tab w:val="left" w:pos="426"/>
        </w:tabs>
        <w:ind w:left="-142" w:right="142" w:firstLine="426"/>
        <w:rPr>
          <w:rFonts w:eastAsiaTheme="minorEastAsia"/>
          <w:sz w:val="18"/>
          <w:szCs w:val="18"/>
        </w:rPr>
      </w:pPr>
    </w:p>
    <w:p w:rsidR="007B3FD7" w:rsidRDefault="007B3FD7" w:rsidP="00755C83">
      <w:pPr>
        <w:tabs>
          <w:tab w:val="left" w:pos="426"/>
        </w:tabs>
        <w:ind w:left="-142" w:right="142" w:firstLine="426"/>
        <w:rPr>
          <w:rFonts w:eastAsiaTheme="minorEastAsia"/>
          <w:sz w:val="18"/>
          <w:szCs w:val="18"/>
        </w:rPr>
      </w:pPr>
    </w:p>
    <w:p w:rsidR="007B3FD7" w:rsidRDefault="007B3FD7" w:rsidP="00755C83">
      <w:pPr>
        <w:tabs>
          <w:tab w:val="left" w:pos="426"/>
        </w:tabs>
        <w:ind w:left="-142" w:right="142" w:firstLine="426"/>
        <w:rPr>
          <w:rFonts w:eastAsiaTheme="minorEastAsia"/>
          <w:sz w:val="18"/>
          <w:szCs w:val="18"/>
        </w:rPr>
      </w:pPr>
    </w:p>
    <w:p w:rsidR="007B3FD7" w:rsidRPr="00755C83" w:rsidRDefault="007B3FD7" w:rsidP="00755C83">
      <w:pPr>
        <w:tabs>
          <w:tab w:val="left" w:pos="426"/>
        </w:tabs>
        <w:ind w:left="-142" w:right="142" w:firstLine="426"/>
        <w:rPr>
          <w:rFonts w:eastAsiaTheme="minorEastAsia"/>
          <w:sz w:val="18"/>
          <w:szCs w:val="18"/>
        </w:rPr>
      </w:pPr>
    </w:p>
    <w:p w:rsidR="00354975" w:rsidRPr="00341D4B" w:rsidRDefault="00354975" w:rsidP="00354975">
      <w:pPr>
        <w:tabs>
          <w:tab w:val="left" w:pos="426"/>
          <w:tab w:val="left" w:pos="3976"/>
        </w:tabs>
        <w:ind w:left="0" w:right="142" w:firstLine="284"/>
        <w:jc w:val="center"/>
        <w:rPr>
          <w:b/>
          <w:sz w:val="18"/>
          <w:szCs w:val="18"/>
        </w:rPr>
      </w:pPr>
      <w:r w:rsidRPr="00341D4B">
        <w:rPr>
          <w:sz w:val="18"/>
          <w:szCs w:val="18"/>
        </w:rPr>
        <w:t>РОССИЙСКАЯ ФЕДЕРАЦИЯ</w:t>
      </w:r>
    </w:p>
    <w:p w:rsidR="00354975" w:rsidRPr="00341D4B" w:rsidRDefault="00354975" w:rsidP="00354975">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354975" w:rsidRPr="00341D4B" w:rsidRDefault="00354975" w:rsidP="00354975">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354975" w:rsidRPr="00341D4B" w:rsidRDefault="00354975" w:rsidP="00354975">
      <w:pPr>
        <w:tabs>
          <w:tab w:val="left" w:pos="426"/>
          <w:tab w:val="left" w:pos="3976"/>
        </w:tabs>
        <w:ind w:left="0" w:right="142" w:firstLine="284"/>
        <w:jc w:val="center"/>
        <w:rPr>
          <w:b/>
          <w:bCs/>
          <w:sz w:val="18"/>
          <w:szCs w:val="18"/>
        </w:rPr>
      </w:pPr>
      <w:r w:rsidRPr="00341D4B">
        <w:rPr>
          <w:b/>
          <w:bCs/>
          <w:sz w:val="18"/>
          <w:szCs w:val="18"/>
        </w:rPr>
        <w:t>АДМИНИСТРАЦИЯ</w:t>
      </w:r>
    </w:p>
    <w:p w:rsidR="00354975" w:rsidRPr="00341D4B" w:rsidRDefault="00354975" w:rsidP="00354975">
      <w:pPr>
        <w:tabs>
          <w:tab w:val="left" w:pos="426"/>
          <w:tab w:val="left" w:pos="3976"/>
        </w:tabs>
        <w:ind w:left="0" w:right="142" w:firstLine="284"/>
        <w:jc w:val="center"/>
        <w:rPr>
          <w:b/>
          <w:sz w:val="18"/>
          <w:szCs w:val="18"/>
        </w:rPr>
      </w:pPr>
      <w:r>
        <w:rPr>
          <w:b/>
          <w:sz w:val="18"/>
          <w:szCs w:val="18"/>
        </w:rPr>
        <w:t>РАСПОРЯЖЕНИЕ</w:t>
      </w:r>
    </w:p>
    <w:p w:rsidR="00354975" w:rsidRPr="00341D4B" w:rsidRDefault="00354975" w:rsidP="00354975">
      <w:pPr>
        <w:tabs>
          <w:tab w:val="left" w:pos="426"/>
          <w:tab w:val="left" w:pos="3976"/>
        </w:tabs>
        <w:ind w:left="0" w:right="142" w:firstLine="284"/>
        <w:rPr>
          <w:sz w:val="18"/>
          <w:szCs w:val="18"/>
        </w:rPr>
      </w:pPr>
    </w:p>
    <w:p w:rsidR="00354975" w:rsidRPr="00341D4B" w:rsidRDefault="00354975" w:rsidP="00354975">
      <w:pPr>
        <w:tabs>
          <w:tab w:val="left" w:pos="426"/>
          <w:tab w:val="left" w:pos="3976"/>
        </w:tabs>
        <w:ind w:left="0" w:right="142" w:firstLine="284"/>
        <w:rPr>
          <w:sz w:val="18"/>
          <w:szCs w:val="18"/>
        </w:rPr>
      </w:pPr>
    </w:p>
    <w:p w:rsidR="00354975" w:rsidRPr="00341D4B" w:rsidRDefault="00354975" w:rsidP="007B3FD7">
      <w:pPr>
        <w:tabs>
          <w:tab w:val="left" w:pos="426"/>
          <w:tab w:val="left" w:pos="3976"/>
        </w:tabs>
        <w:ind w:left="0" w:right="142" w:firstLine="426"/>
        <w:rPr>
          <w:sz w:val="18"/>
          <w:szCs w:val="18"/>
        </w:rPr>
      </w:pPr>
      <w:r>
        <w:rPr>
          <w:sz w:val="18"/>
          <w:szCs w:val="18"/>
          <w:u w:val="single"/>
        </w:rPr>
        <w:t>11.02.2022  № 21 о/д</w:t>
      </w:r>
    </w:p>
    <w:p w:rsidR="00354975" w:rsidRPr="00276511" w:rsidRDefault="00354975" w:rsidP="007B3FD7">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354975" w:rsidRPr="00276511" w:rsidRDefault="00354975" w:rsidP="007B3FD7">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354975" w:rsidRPr="00341D4B" w:rsidTr="00FC3ECF">
        <w:trPr>
          <w:trHeight w:val="360"/>
        </w:trPr>
        <w:tc>
          <w:tcPr>
            <w:tcW w:w="10740" w:type="dxa"/>
            <w:shd w:val="clear" w:color="auto" w:fill="auto"/>
          </w:tcPr>
          <w:p w:rsidR="00354975" w:rsidRPr="00341D4B" w:rsidRDefault="00354975" w:rsidP="007B3FD7">
            <w:pPr>
              <w:tabs>
                <w:tab w:val="left" w:pos="426"/>
              </w:tabs>
              <w:ind w:left="0" w:right="142" w:firstLine="426"/>
              <w:rPr>
                <w:sz w:val="18"/>
                <w:szCs w:val="18"/>
              </w:rPr>
            </w:pPr>
            <w:r w:rsidRPr="00354975">
              <w:rPr>
                <w:sz w:val="18"/>
                <w:szCs w:val="18"/>
              </w:rPr>
              <w:t>О внесении изменений в постановление администрации Хомутовского муниципального об</w:t>
            </w:r>
            <w:r w:rsidR="007B3FD7">
              <w:rPr>
                <w:sz w:val="18"/>
                <w:szCs w:val="18"/>
              </w:rPr>
              <w:t>разования от 20.02.2021 №34 о/д</w:t>
            </w:r>
          </w:p>
        </w:tc>
      </w:tr>
    </w:tbl>
    <w:p w:rsidR="007B3FD7" w:rsidRDefault="007B3FD7" w:rsidP="007B3FD7">
      <w:pPr>
        <w:tabs>
          <w:tab w:val="left" w:pos="426"/>
        </w:tabs>
        <w:ind w:left="0" w:right="142" w:firstLine="426"/>
        <w:rPr>
          <w:rFonts w:eastAsiaTheme="minorEastAsia"/>
          <w:sz w:val="18"/>
          <w:szCs w:val="18"/>
        </w:rPr>
      </w:pP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1D15DB" w:rsidRDefault="001D15DB" w:rsidP="007B3FD7">
      <w:pPr>
        <w:tabs>
          <w:tab w:val="left" w:pos="426"/>
        </w:tabs>
        <w:ind w:left="0" w:right="142" w:firstLine="426"/>
        <w:rPr>
          <w:rFonts w:eastAsiaTheme="minorEastAsia"/>
          <w:sz w:val="18"/>
          <w:szCs w:val="18"/>
        </w:rPr>
      </w:pPr>
    </w:p>
    <w:p w:rsid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ПОСТАНОВЛЯЕТ:</w:t>
      </w:r>
    </w:p>
    <w:p w:rsidR="001D15DB" w:rsidRPr="00FC3ECF" w:rsidRDefault="001D15DB" w:rsidP="007B3FD7">
      <w:pPr>
        <w:tabs>
          <w:tab w:val="left" w:pos="426"/>
        </w:tabs>
        <w:ind w:left="0" w:right="142" w:firstLine="426"/>
        <w:rPr>
          <w:rFonts w:eastAsiaTheme="minorEastAsia"/>
          <w:sz w:val="18"/>
          <w:szCs w:val="18"/>
        </w:rPr>
      </w:pP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1.   В постановление администрации Хомутовского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внести следующие изменения:</w:t>
      </w:r>
    </w:p>
    <w:p w:rsidR="00FC3ECF" w:rsidRPr="00FC3ECF" w:rsidRDefault="00FC3ECF" w:rsidP="007B3FD7">
      <w:pPr>
        <w:numPr>
          <w:ilvl w:val="1"/>
          <w:numId w:val="20"/>
        </w:numPr>
        <w:tabs>
          <w:tab w:val="left" w:pos="426"/>
        </w:tabs>
        <w:ind w:left="0" w:right="142" w:firstLine="426"/>
        <w:rPr>
          <w:rFonts w:eastAsiaTheme="minorEastAsia"/>
          <w:sz w:val="18"/>
          <w:szCs w:val="18"/>
        </w:rPr>
      </w:pPr>
      <w:r w:rsidRPr="00FC3ECF">
        <w:rPr>
          <w:rFonts w:eastAsiaTheme="minorEastAsia"/>
          <w:sz w:val="18"/>
          <w:szCs w:val="18"/>
        </w:rPr>
        <w:t>В паспорте муниципальной программы Хомутовского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строку объемы и источники финансирования муниципальной Программы изменить и изложить в следующей редакции:</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 xml:space="preserve">« </w:t>
      </w:r>
    </w:p>
    <w:tbl>
      <w:tblPr>
        <w:tblStyle w:val="aa"/>
        <w:tblW w:w="10206" w:type="dxa"/>
        <w:tblInd w:w="392" w:type="dxa"/>
        <w:tblLook w:val="04A0" w:firstRow="1" w:lastRow="0" w:firstColumn="1" w:lastColumn="0" w:noHBand="0" w:noVBand="1"/>
      </w:tblPr>
      <w:tblGrid>
        <w:gridCol w:w="3544"/>
        <w:gridCol w:w="6662"/>
      </w:tblGrid>
      <w:tr w:rsidR="00FC3ECF" w:rsidRPr="00FC3ECF" w:rsidTr="00FC3ECF">
        <w:tc>
          <w:tcPr>
            <w:tcW w:w="3544" w:type="dxa"/>
          </w:tcPr>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Объемы и источники финансирования Программы</w:t>
            </w:r>
          </w:p>
        </w:tc>
        <w:tc>
          <w:tcPr>
            <w:tcW w:w="6662" w:type="dxa"/>
          </w:tcPr>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 xml:space="preserve">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 </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- 2021 год – 1 448 379,67 руб.</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- 2022 год – 3 872 927,39 руб.</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 xml:space="preserve">- 2023 год – 0,00 руб. </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Всего на 2021-2023 годы: 5 321 307,06 руб.</w:t>
            </w:r>
          </w:p>
        </w:tc>
      </w:tr>
    </w:tbl>
    <w:p w:rsidR="001D15DB" w:rsidRDefault="001D15DB" w:rsidP="007B3FD7">
      <w:pPr>
        <w:tabs>
          <w:tab w:val="left" w:pos="426"/>
        </w:tabs>
        <w:ind w:left="0" w:right="142" w:firstLine="426"/>
        <w:rPr>
          <w:rFonts w:eastAsiaTheme="minorEastAsia"/>
          <w:sz w:val="18"/>
          <w:szCs w:val="18"/>
        </w:rPr>
      </w:pP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1.2. Приложение № 1 к Постановлению администрации Хомутовского муниципального образования от 20.02.2021 № 34 о/д читать как «Приложение № 1 к муниципальной программе Хомутовского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1.3. Приложение № 1 к муниципальной программе Хомутовского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изменить и изложить в новой редакции (Приложение).</w:t>
      </w:r>
    </w:p>
    <w:p w:rsidR="00FC3ECF" w:rsidRP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2. Опубликовать настоящее постановление в установленном законом порядке.</w:t>
      </w:r>
    </w:p>
    <w:p w:rsidR="00FC3ECF" w:rsidRDefault="00FC3ECF" w:rsidP="007B3FD7">
      <w:pPr>
        <w:tabs>
          <w:tab w:val="left" w:pos="426"/>
        </w:tabs>
        <w:ind w:left="0" w:right="142" w:firstLine="426"/>
        <w:rPr>
          <w:rFonts w:eastAsiaTheme="minorEastAsia"/>
          <w:sz w:val="18"/>
          <w:szCs w:val="18"/>
        </w:rPr>
      </w:pPr>
      <w:r w:rsidRPr="00FC3ECF">
        <w:rPr>
          <w:rFonts w:eastAsiaTheme="minorEastAsia"/>
          <w:sz w:val="18"/>
          <w:szCs w:val="18"/>
        </w:rPr>
        <w:t>3. Контроль за исполнением настоящего постановления возложить на заместителя Главы администрации.</w:t>
      </w:r>
    </w:p>
    <w:p w:rsidR="00803FE9" w:rsidRPr="00FC3ECF" w:rsidRDefault="00803FE9" w:rsidP="007B3FD7">
      <w:pPr>
        <w:tabs>
          <w:tab w:val="left" w:pos="426"/>
        </w:tabs>
        <w:ind w:left="0" w:right="142" w:firstLine="426"/>
        <w:rPr>
          <w:rFonts w:eastAsiaTheme="minorEastAsia"/>
          <w:sz w:val="18"/>
          <w:szCs w:val="18"/>
        </w:rPr>
      </w:pPr>
    </w:p>
    <w:p w:rsidR="00FC3ECF" w:rsidRDefault="00FC3ECF" w:rsidP="007B3FD7">
      <w:pPr>
        <w:tabs>
          <w:tab w:val="left" w:pos="426"/>
        </w:tabs>
        <w:ind w:left="0" w:right="142" w:firstLine="426"/>
        <w:jc w:val="right"/>
        <w:rPr>
          <w:rFonts w:eastAsiaTheme="minorEastAsia"/>
          <w:i/>
          <w:sz w:val="18"/>
          <w:szCs w:val="18"/>
        </w:rPr>
      </w:pPr>
      <w:r w:rsidRPr="00FC3ECF">
        <w:rPr>
          <w:rFonts w:eastAsiaTheme="minorEastAsia"/>
          <w:i/>
          <w:sz w:val="18"/>
          <w:szCs w:val="18"/>
        </w:rPr>
        <w:t>Глава администрации                                 В.М. Колмаченко</w:t>
      </w:r>
    </w:p>
    <w:p w:rsidR="00C25855" w:rsidRDefault="00C25855" w:rsidP="00FC3ECF">
      <w:pPr>
        <w:tabs>
          <w:tab w:val="left" w:pos="426"/>
        </w:tabs>
        <w:ind w:left="-142" w:right="142" w:firstLine="426"/>
        <w:jc w:val="right"/>
        <w:rPr>
          <w:rFonts w:eastAsiaTheme="minorEastAsia"/>
          <w:i/>
          <w:sz w:val="18"/>
          <w:szCs w:val="18"/>
        </w:rPr>
        <w:sectPr w:rsidR="00C25855" w:rsidSect="002339A8">
          <w:pgSz w:w="11906" w:h="16838" w:code="9"/>
          <w:pgMar w:top="1134" w:right="567" w:bottom="1134" w:left="709" w:header="709" w:footer="709" w:gutter="0"/>
          <w:cols w:space="708"/>
          <w:docGrid w:linePitch="360"/>
        </w:sectPr>
      </w:pPr>
    </w:p>
    <w:p w:rsidR="00C25855" w:rsidRPr="00FC3ECF" w:rsidRDefault="00C25855" w:rsidP="00FC3ECF">
      <w:pPr>
        <w:tabs>
          <w:tab w:val="left" w:pos="426"/>
        </w:tabs>
        <w:ind w:left="-142" w:right="142" w:firstLine="426"/>
        <w:jc w:val="right"/>
        <w:rPr>
          <w:rFonts w:eastAsiaTheme="minorEastAsia"/>
          <w:i/>
          <w:sz w:val="18"/>
          <w:szCs w:val="18"/>
        </w:rPr>
      </w:pPr>
    </w:p>
    <w:p w:rsidR="00FC3ECF" w:rsidRPr="00FC3ECF" w:rsidRDefault="00FC3ECF" w:rsidP="00FC3ECF">
      <w:pPr>
        <w:tabs>
          <w:tab w:val="left" w:pos="426"/>
        </w:tabs>
        <w:ind w:left="-142" w:right="142" w:firstLine="426"/>
        <w:rPr>
          <w:rFonts w:eastAsiaTheme="minorEastAsia"/>
          <w:sz w:val="18"/>
          <w:szCs w:val="18"/>
        </w:rPr>
      </w:pPr>
    </w:p>
    <w:p w:rsidR="00C25855" w:rsidRPr="00C25855" w:rsidRDefault="00C25855" w:rsidP="00EB570F">
      <w:pPr>
        <w:tabs>
          <w:tab w:val="left" w:pos="426"/>
        </w:tabs>
        <w:ind w:left="-142" w:right="142" w:firstLine="426"/>
        <w:jc w:val="right"/>
        <w:rPr>
          <w:rFonts w:eastAsiaTheme="minorEastAsia"/>
          <w:bCs/>
          <w:sz w:val="18"/>
          <w:szCs w:val="18"/>
        </w:rPr>
      </w:pPr>
      <w:r w:rsidRPr="00C25855">
        <w:rPr>
          <w:rFonts w:eastAsiaTheme="minorEastAsia"/>
          <w:bCs/>
          <w:sz w:val="18"/>
          <w:szCs w:val="18"/>
        </w:rPr>
        <w:t>Приложение</w:t>
      </w:r>
    </w:p>
    <w:p w:rsidR="00C25855" w:rsidRPr="00C25855" w:rsidRDefault="00C25855" w:rsidP="00EB570F">
      <w:pPr>
        <w:tabs>
          <w:tab w:val="left" w:pos="426"/>
        </w:tabs>
        <w:ind w:left="-142" w:right="142" w:firstLine="426"/>
        <w:jc w:val="right"/>
        <w:rPr>
          <w:rFonts w:eastAsiaTheme="minorEastAsia"/>
          <w:sz w:val="18"/>
          <w:szCs w:val="18"/>
        </w:rPr>
      </w:pPr>
      <w:r w:rsidRPr="00C25855">
        <w:rPr>
          <w:rFonts w:eastAsiaTheme="minorEastAsia"/>
          <w:sz w:val="18"/>
          <w:szCs w:val="18"/>
        </w:rPr>
        <w:t>к Постановлению</w:t>
      </w:r>
    </w:p>
    <w:p w:rsidR="00C25855" w:rsidRPr="00C25855" w:rsidRDefault="00C25855" w:rsidP="00EB570F">
      <w:pPr>
        <w:tabs>
          <w:tab w:val="left" w:pos="426"/>
        </w:tabs>
        <w:ind w:left="-142" w:right="142" w:firstLine="426"/>
        <w:jc w:val="right"/>
        <w:rPr>
          <w:rFonts w:eastAsiaTheme="minorEastAsia"/>
          <w:sz w:val="18"/>
          <w:szCs w:val="18"/>
        </w:rPr>
      </w:pPr>
      <w:r w:rsidRPr="00C25855">
        <w:rPr>
          <w:rFonts w:eastAsiaTheme="minorEastAsia"/>
          <w:sz w:val="18"/>
          <w:szCs w:val="18"/>
        </w:rPr>
        <w:t>Хомутовского муниципального образования</w:t>
      </w:r>
    </w:p>
    <w:p w:rsidR="00C25855" w:rsidRPr="00A63E4A" w:rsidRDefault="00C25855" w:rsidP="00EB570F">
      <w:pPr>
        <w:tabs>
          <w:tab w:val="left" w:pos="426"/>
        </w:tabs>
        <w:ind w:left="-142" w:right="142" w:firstLine="426"/>
        <w:jc w:val="right"/>
        <w:rPr>
          <w:rFonts w:eastAsiaTheme="minorEastAsia"/>
          <w:sz w:val="18"/>
          <w:szCs w:val="18"/>
          <w:u w:val="single"/>
        </w:rPr>
      </w:pPr>
      <w:r w:rsidRPr="00C25855">
        <w:rPr>
          <w:rFonts w:eastAsiaTheme="minorEastAsia"/>
          <w:sz w:val="18"/>
          <w:szCs w:val="18"/>
        </w:rPr>
        <w:t>от «</w:t>
      </w:r>
      <w:r w:rsidR="00A63E4A" w:rsidRPr="00A63E4A">
        <w:rPr>
          <w:rFonts w:eastAsiaTheme="minorEastAsia"/>
          <w:sz w:val="18"/>
          <w:szCs w:val="18"/>
          <w:u w:val="single"/>
        </w:rPr>
        <w:t>11</w:t>
      </w:r>
      <w:r w:rsidRPr="00A63E4A">
        <w:rPr>
          <w:rFonts w:eastAsiaTheme="minorEastAsia"/>
          <w:sz w:val="18"/>
          <w:szCs w:val="18"/>
          <w:u w:val="single"/>
        </w:rPr>
        <w:t xml:space="preserve">» </w:t>
      </w:r>
      <w:r w:rsidR="00A63E4A" w:rsidRPr="00A63E4A">
        <w:rPr>
          <w:rFonts w:eastAsiaTheme="minorEastAsia"/>
          <w:sz w:val="18"/>
          <w:szCs w:val="18"/>
          <w:u w:val="single"/>
        </w:rPr>
        <w:t xml:space="preserve">02 </w:t>
      </w:r>
      <w:r w:rsidRPr="00A63E4A">
        <w:rPr>
          <w:rFonts w:eastAsiaTheme="minorEastAsia"/>
          <w:sz w:val="18"/>
          <w:szCs w:val="18"/>
          <w:u w:val="single"/>
        </w:rPr>
        <w:t>2022 год</w:t>
      </w:r>
      <w:r w:rsidRPr="00C25855">
        <w:rPr>
          <w:rFonts w:eastAsiaTheme="minorEastAsia"/>
          <w:sz w:val="18"/>
          <w:szCs w:val="18"/>
        </w:rPr>
        <w:t xml:space="preserve"> № </w:t>
      </w:r>
      <w:r w:rsidR="00A63E4A">
        <w:rPr>
          <w:rFonts w:eastAsiaTheme="minorEastAsia"/>
          <w:sz w:val="18"/>
          <w:szCs w:val="18"/>
          <w:u w:val="single"/>
        </w:rPr>
        <w:t>21 о/д</w:t>
      </w:r>
    </w:p>
    <w:p w:rsidR="00C25855" w:rsidRPr="00C25855" w:rsidRDefault="00C25855" w:rsidP="00EB570F">
      <w:pPr>
        <w:tabs>
          <w:tab w:val="left" w:pos="426"/>
        </w:tabs>
        <w:ind w:left="-142" w:right="142" w:firstLine="426"/>
        <w:jc w:val="right"/>
        <w:rPr>
          <w:rFonts w:eastAsiaTheme="minorEastAsia"/>
          <w:bCs/>
          <w:sz w:val="18"/>
          <w:szCs w:val="18"/>
        </w:rPr>
      </w:pPr>
      <w:r w:rsidRPr="00C25855">
        <w:rPr>
          <w:rFonts w:eastAsiaTheme="minorEastAsia"/>
          <w:bCs/>
          <w:sz w:val="18"/>
          <w:szCs w:val="18"/>
        </w:rPr>
        <w:t>Приложение № 1</w:t>
      </w:r>
    </w:p>
    <w:p w:rsidR="00C25855" w:rsidRPr="00C25855" w:rsidRDefault="00C25855" w:rsidP="00EB570F">
      <w:pPr>
        <w:tabs>
          <w:tab w:val="left" w:pos="426"/>
        </w:tabs>
        <w:ind w:left="-142" w:right="142" w:firstLine="426"/>
        <w:jc w:val="right"/>
        <w:rPr>
          <w:rFonts w:eastAsiaTheme="minorEastAsia"/>
          <w:bCs/>
          <w:sz w:val="18"/>
          <w:szCs w:val="18"/>
        </w:rPr>
      </w:pPr>
      <w:r w:rsidRPr="00C25855">
        <w:rPr>
          <w:rFonts w:eastAsiaTheme="minorEastAsia"/>
          <w:bCs/>
          <w:sz w:val="18"/>
          <w:szCs w:val="18"/>
        </w:rPr>
        <w:t>к муниципальной программе Хомутовского муниципального образования</w:t>
      </w:r>
    </w:p>
    <w:p w:rsidR="00C25855" w:rsidRPr="00C25855" w:rsidRDefault="00C25855" w:rsidP="00EB570F">
      <w:pPr>
        <w:tabs>
          <w:tab w:val="left" w:pos="426"/>
        </w:tabs>
        <w:ind w:left="-142" w:right="142" w:firstLine="426"/>
        <w:jc w:val="right"/>
        <w:rPr>
          <w:rFonts w:eastAsiaTheme="minorEastAsia"/>
          <w:bCs/>
          <w:sz w:val="18"/>
          <w:szCs w:val="18"/>
        </w:rPr>
      </w:pPr>
      <w:r w:rsidRPr="00C25855">
        <w:rPr>
          <w:rFonts w:eastAsiaTheme="minorEastAsia"/>
          <w:bCs/>
          <w:sz w:val="18"/>
          <w:szCs w:val="18"/>
        </w:rPr>
        <w:t>от «20» февраля 2021 г. № 34 о/д</w:t>
      </w:r>
    </w:p>
    <w:p w:rsidR="00C25855" w:rsidRPr="00C25855" w:rsidRDefault="00C25855" w:rsidP="00EB570F">
      <w:pPr>
        <w:tabs>
          <w:tab w:val="left" w:pos="426"/>
        </w:tabs>
        <w:ind w:left="-142" w:right="142" w:firstLine="426"/>
        <w:jc w:val="center"/>
        <w:rPr>
          <w:rFonts w:eastAsiaTheme="minorEastAsia"/>
          <w:b/>
          <w:bCs/>
          <w:sz w:val="18"/>
          <w:szCs w:val="18"/>
        </w:rPr>
      </w:pPr>
      <w:r w:rsidRPr="00C25855">
        <w:rPr>
          <w:rFonts w:eastAsiaTheme="minorEastAsia"/>
          <w:b/>
          <w:bCs/>
          <w:sz w:val="18"/>
          <w:szCs w:val="18"/>
        </w:rPr>
        <w:t>ПЕРЕЧЕНЬ</w:t>
      </w:r>
    </w:p>
    <w:p w:rsidR="00C25855" w:rsidRDefault="00C25855" w:rsidP="00EB570F">
      <w:pPr>
        <w:tabs>
          <w:tab w:val="left" w:pos="426"/>
        </w:tabs>
        <w:ind w:left="-142" w:right="142" w:firstLine="426"/>
        <w:jc w:val="center"/>
        <w:rPr>
          <w:rFonts w:eastAsiaTheme="minorEastAsia"/>
          <w:bCs/>
          <w:sz w:val="18"/>
          <w:szCs w:val="18"/>
        </w:rPr>
      </w:pPr>
      <w:r w:rsidRPr="00C25855">
        <w:rPr>
          <w:rFonts w:eastAsiaTheme="minorEastAsia"/>
          <w:bCs/>
          <w:sz w:val="18"/>
          <w:szCs w:val="18"/>
        </w:rPr>
        <w:t>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w:t>
      </w:r>
    </w:p>
    <w:p w:rsidR="00EB570F" w:rsidRPr="00C25855" w:rsidRDefault="00EB570F" w:rsidP="00C25855">
      <w:pPr>
        <w:tabs>
          <w:tab w:val="left" w:pos="426"/>
        </w:tabs>
        <w:ind w:left="-142" w:right="142" w:firstLine="426"/>
        <w:jc w:val="left"/>
        <w:rPr>
          <w:rFonts w:eastAsiaTheme="minorEastAsia"/>
          <w:bCs/>
          <w:sz w:val="18"/>
          <w:szCs w:val="18"/>
        </w:rPr>
      </w:pPr>
    </w:p>
    <w:tbl>
      <w:tblPr>
        <w:tblW w:w="15310" w:type="dxa"/>
        <w:tblInd w:w="-34" w:type="dxa"/>
        <w:tblLayout w:type="fixed"/>
        <w:tblLook w:val="04A0" w:firstRow="1" w:lastRow="0" w:firstColumn="1" w:lastColumn="0" w:noHBand="0" w:noVBand="1"/>
      </w:tblPr>
      <w:tblGrid>
        <w:gridCol w:w="709"/>
        <w:gridCol w:w="4820"/>
        <w:gridCol w:w="1404"/>
        <w:gridCol w:w="1245"/>
        <w:gridCol w:w="1276"/>
        <w:gridCol w:w="1164"/>
        <w:gridCol w:w="231"/>
        <w:gridCol w:w="775"/>
        <w:gridCol w:w="151"/>
        <w:gridCol w:w="1565"/>
        <w:gridCol w:w="16"/>
        <w:gridCol w:w="1954"/>
      </w:tblGrid>
      <w:tr w:rsidR="00C25855" w:rsidRPr="00C25855" w:rsidTr="00C25855">
        <w:trPr>
          <w:trHeight w:val="300"/>
        </w:trPr>
        <w:tc>
          <w:tcPr>
            <w:tcW w:w="70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п/п</w:t>
            </w:r>
          </w:p>
        </w:tc>
        <w:tc>
          <w:tcPr>
            <w:tcW w:w="482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Мероприятия</w:t>
            </w:r>
          </w:p>
        </w:tc>
        <w:tc>
          <w:tcPr>
            <w:tcW w:w="140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Источник финансирования</w:t>
            </w:r>
          </w:p>
        </w:tc>
        <w:tc>
          <w:tcPr>
            <w:tcW w:w="4691" w:type="dxa"/>
            <w:gridSpan w:val="5"/>
            <w:tcBorders>
              <w:top w:val="single" w:sz="8"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Объем финансирования</w:t>
            </w:r>
          </w:p>
        </w:tc>
        <w:tc>
          <w:tcPr>
            <w:tcW w:w="1716" w:type="dxa"/>
            <w:gridSpan w:val="2"/>
            <w:tcBorders>
              <w:top w:val="single" w:sz="8" w:space="0" w:color="auto"/>
              <w:left w:val="single" w:sz="4" w:space="0" w:color="auto"/>
              <w:bottom w:val="single" w:sz="8" w:space="0" w:color="000000"/>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Срок исполнения</w:t>
            </w:r>
          </w:p>
        </w:tc>
        <w:tc>
          <w:tcPr>
            <w:tcW w:w="1970" w:type="dxa"/>
            <w:gridSpan w:val="2"/>
            <w:tcBorders>
              <w:top w:val="single" w:sz="8" w:space="0" w:color="auto"/>
              <w:left w:val="single" w:sz="4" w:space="0" w:color="auto"/>
              <w:bottom w:val="single" w:sz="8" w:space="0" w:color="000000"/>
              <w:right w:val="single" w:sz="8"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Исполнитель</w:t>
            </w:r>
          </w:p>
        </w:tc>
      </w:tr>
      <w:tr w:rsidR="00C25855" w:rsidRPr="00C25855" w:rsidTr="00C25855">
        <w:trPr>
          <w:trHeight w:val="361"/>
        </w:trPr>
        <w:tc>
          <w:tcPr>
            <w:tcW w:w="709" w:type="dxa"/>
            <w:vMerge/>
            <w:tcBorders>
              <w:top w:val="single" w:sz="8" w:space="0" w:color="auto"/>
              <w:left w:val="single" w:sz="8" w:space="0" w:color="auto"/>
              <w:bottom w:val="single" w:sz="8" w:space="0" w:color="000000"/>
              <w:right w:val="single" w:sz="4" w:space="0" w:color="auto"/>
            </w:tcBorders>
            <w:vAlign w:val="center"/>
            <w:hideMark/>
          </w:tcPr>
          <w:p w:rsidR="00C25855" w:rsidRPr="00C25855" w:rsidRDefault="00C25855" w:rsidP="00C25855">
            <w:pPr>
              <w:tabs>
                <w:tab w:val="left" w:pos="426"/>
              </w:tabs>
              <w:ind w:left="-142" w:right="142" w:firstLine="426"/>
              <w:jc w:val="left"/>
              <w:rPr>
                <w:rFonts w:eastAsiaTheme="minorEastAsia"/>
                <w:sz w:val="18"/>
                <w:szCs w:val="18"/>
              </w:rPr>
            </w:pPr>
          </w:p>
        </w:tc>
        <w:tc>
          <w:tcPr>
            <w:tcW w:w="4820" w:type="dxa"/>
            <w:vMerge/>
            <w:tcBorders>
              <w:top w:val="single" w:sz="8" w:space="0" w:color="auto"/>
              <w:left w:val="single" w:sz="4" w:space="0" w:color="auto"/>
              <w:bottom w:val="single" w:sz="8" w:space="0" w:color="000000"/>
              <w:right w:val="single" w:sz="4" w:space="0" w:color="auto"/>
            </w:tcBorders>
            <w:vAlign w:val="center"/>
            <w:hideMark/>
          </w:tcPr>
          <w:p w:rsidR="00C25855" w:rsidRPr="00C25855" w:rsidRDefault="00C25855" w:rsidP="00C25855">
            <w:pPr>
              <w:tabs>
                <w:tab w:val="left" w:pos="426"/>
              </w:tabs>
              <w:ind w:left="-142" w:right="142" w:firstLine="426"/>
              <w:jc w:val="left"/>
              <w:rPr>
                <w:rFonts w:eastAsiaTheme="minorEastAsia"/>
                <w:sz w:val="18"/>
                <w:szCs w:val="18"/>
              </w:rPr>
            </w:pPr>
          </w:p>
        </w:tc>
        <w:tc>
          <w:tcPr>
            <w:tcW w:w="1404" w:type="dxa"/>
            <w:vMerge/>
            <w:tcBorders>
              <w:top w:val="single" w:sz="8" w:space="0" w:color="auto"/>
              <w:left w:val="single" w:sz="4" w:space="0" w:color="auto"/>
              <w:bottom w:val="single" w:sz="8" w:space="0" w:color="000000"/>
              <w:right w:val="single" w:sz="4" w:space="0" w:color="auto"/>
            </w:tcBorders>
            <w:vAlign w:val="center"/>
            <w:hideMark/>
          </w:tcPr>
          <w:p w:rsidR="00C25855" w:rsidRPr="00C25855" w:rsidRDefault="00C25855" w:rsidP="00C25855">
            <w:pPr>
              <w:tabs>
                <w:tab w:val="left" w:pos="426"/>
              </w:tabs>
              <w:ind w:left="-142" w:right="142" w:firstLine="426"/>
              <w:jc w:val="left"/>
              <w:rPr>
                <w:rFonts w:eastAsiaTheme="minorEastAsia"/>
                <w:sz w:val="18"/>
                <w:szCs w:val="18"/>
              </w:rPr>
            </w:pPr>
          </w:p>
        </w:tc>
        <w:tc>
          <w:tcPr>
            <w:tcW w:w="1245" w:type="dxa"/>
            <w:tcBorders>
              <w:top w:val="nil"/>
              <w:left w:val="nil"/>
              <w:bottom w:val="single" w:sz="8"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Итого</w:t>
            </w:r>
          </w:p>
        </w:tc>
        <w:tc>
          <w:tcPr>
            <w:tcW w:w="1276" w:type="dxa"/>
            <w:tcBorders>
              <w:top w:val="nil"/>
              <w:left w:val="nil"/>
              <w:bottom w:val="single" w:sz="8"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2021</w:t>
            </w:r>
          </w:p>
        </w:tc>
        <w:tc>
          <w:tcPr>
            <w:tcW w:w="1164" w:type="dxa"/>
            <w:tcBorders>
              <w:top w:val="nil"/>
              <w:left w:val="nil"/>
              <w:bottom w:val="single" w:sz="8"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2022</w:t>
            </w:r>
          </w:p>
        </w:tc>
        <w:tc>
          <w:tcPr>
            <w:tcW w:w="1006" w:type="dxa"/>
            <w:gridSpan w:val="2"/>
            <w:tcBorders>
              <w:top w:val="nil"/>
              <w:left w:val="nil"/>
              <w:bottom w:val="single" w:sz="8"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2023</w:t>
            </w:r>
          </w:p>
        </w:tc>
        <w:tc>
          <w:tcPr>
            <w:tcW w:w="1716" w:type="dxa"/>
            <w:gridSpan w:val="2"/>
            <w:tcBorders>
              <w:top w:val="single" w:sz="8" w:space="0" w:color="auto"/>
              <w:left w:val="single" w:sz="4" w:space="0" w:color="auto"/>
              <w:bottom w:val="single" w:sz="8" w:space="0" w:color="000000"/>
              <w:right w:val="single" w:sz="4" w:space="0" w:color="auto"/>
            </w:tcBorders>
            <w:vAlign w:val="center"/>
            <w:hideMark/>
          </w:tcPr>
          <w:p w:rsidR="00C25855" w:rsidRPr="00C25855" w:rsidRDefault="00C25855" w:rsidP="00C25855">
            <w:pPr>
              <w:tabs>
                <w:tab w:val="left" w:pos="426"/>
              </w:tabs>
              <w:ind w:left="-142" w:right="142" w:firstLine="426"/>
              <w:jc w:val="left"/>
              <w:rPr>
                <w:rFonts w:eastAsiaTheme="minorEastAsia"/>
                <w:sz w:val="18"/>
                <w:szCs w:val="18"/>
              </w:rPr>
            </w:pPr>
          </w:p>
        </w:tc>
        <w:tc>
          <w:tcPr>
            <w:tcW w:w="1970" w:type="dxa"/>
            <w:gridSpan w:val="2"/>
            <w:tcBorders>
              <w:top w:val="single" w:sz="8" w:space="0" w:color="auto"/>
              <w:left w:val="single" w:sz="4" w:space="0" w:color="auto"/>
              <w:bottom w:val="single" w:sz="8" w:space="0" w:color="000000"/>
              <w:right w:val="single" w:sz="8" w:space="0" w:color="auto"/>
            </w:tcBorders>
            <w:vAlign w:val="center"/>
            <w:hideMark/>
          </w:tcPr>
          <w:p w:rsidR="00C25855" w:rsidRPr="00C25855" w:rsidRDefault="00C25855" w:rsidP="00C25855">
            <w:pPr>
              <w:tabs>
                <w:tab w:val="left" w:pos="426"/>
              </w:tabs>
              <w:ind w:left="-142" w:right="142" w:firstLine="426"/>
              <w:jc w:val="left"/>
              <w:rPr>
                <w:rFonts w:eastAsiaTheme="minorEastAsia"/>
                <w:sz w:val="18"/>
                <w:szCs w:val="18"/>
              </w:rPr>
            </w:pPr>
          </w:p>
        </w:tc>
      </w:tr>
      <w:tr w:rsidR="00C25855" w:rsidRPr="00C25855" w:rsidTr="00C25855">
        <w:trPr>
          <w:trHeight w:val="341"/>
        </w:trPr>
        <w:tc>
          <w:tcPr>
            <w:tcW w:w="1531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bCs/>
                <w:sz w:val="18"/>
                <w:szCs w:val="18"/>
              </w:rPr>
            </w:pPr>
            <w:r w:rsidRPr="00C25855">
              <w:rPr>
                <w:rFonts w:eastAsiaTheme="minorEastAsia"/>
                <w:b/>
                <w:bCs/>
                <w:sz w:val="18"/>
                <w:szCs w:val="18"/>
              </w:rPr>
              <w:t>Обеспечение пожарной безопасности</w:t>
            </w:r>
          </w:p>
        </w:tc>
      </w:tr>
      <w:tr w:rsidR="00C25855" w:rsidRPr="00C25855" w:rsidTr="00C25855">
        <w:trPr>
          <w:trHeight w:val="81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Восстановление, устройств и содержание источников противопожарного водоснабжения, в т.ч. открытых водозаборов:</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31.12.2023</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х</w:t>
            </w:r>
          </w:p>
        </w:tc>
      </w:tr>
      <w:tr w:rsidR="00C25855" w:rsidRPr="00C25855" w:rsidTr="00C25855">
        <w:trPr>
          <w:trHeight w:val="8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1.1.</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проведение работы с собственниками водонапорных башен с целью передачи объектов в собственность ХМО</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31.12.2023</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62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Восстановление и устройство минерализованных полос</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95,20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95,20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01.10 ежегодно</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 и МКУ ХЭС</w:t>
            </w:r>
          </w:p>
        </w:tc>
      </w:tr>
      <w:tr w:rsidR="00C25855" w:rsidRPr="00C25855" w:rsidTr="00C25855">
        <w:trPr>
          <w:trHeight w:val="112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3.</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Подбор порубочных остатков в лесопарковой зоне</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 мере необходимо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Отдел градостроительства, земельных и имущественных отношений</w:t>
            </w:r>
          </w:p>
        </w:tc>
      </w:tr>
      <w:tr w:rsidR="00C25855" w:rsidRPr="00C25855" w:rsidTr="00C25855">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Приобретение и ремонт противопожарного инвентаря и оборудования </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498,24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420,51</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77,73</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 мере необходимо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МКУ ХЭС </w:t>
            </w:r>
          </w:p>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5.</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Контроль за состоянием противопожарных источников на территории ХМО (скважины)</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6.</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Контроль за состоянием территории прилегающих к населенным пунктам ХМО, принятие соответствующих мер</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50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7.</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Услуги по профилактике и тушению пожаров в лесопарковой зоне</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8.</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Стимулирование деятельности Добровольной Пожарной Дружины</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92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01.11. ежегодно</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92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10. </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Указатели направления движения к пожарным водоисточникам и водозаборникам на территории Хомутовского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w:t>
            </w:r>
          </w:p>
        </w:tc>
        <w:tc>
          <w:tcPr>
            <w:tcW w:w="171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31.12.2023</w:t>
            </w:r>
          </w:p>
        </w:tc>
        <w:tc>
          <w:tcPr>
            <w:tcW w:w="1970"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11.</w:t>
            </w:r>
          </w:p>
        </w:tc>
        <w:tc>
          <w:tcPr>
            <w:tcW w:w="4820" w:type="dxa"/>
            <w:tcBorders>
              <w:top w:val="nil"/>
              <w:left w:val="nil"/>
              <w:bottom w:val="single" w:sz="4" w:space="0" w:color="auto"/>
              <w:right w:val="single" w:sz="4" w:space="0" w:color="auto"/>
            </w:tcBorders>
            <w:shd w:val="clear" w:color="auto" w:fill="auto"/>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Итого:</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593,44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420,51</w:t>
            </w:r>
          </w:p>
        </w:tc>
        <w:tc>
          <w:tcPr>
            <w:tcW w:w="1164" w:type="dxa"/>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172,93</w:t>
            </w:r>
          </w:p>
        </w:tc>
        <w:tc>
          <w:tcPr>
            <w:tcW w:w="100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r>
      <w:tr w:rsidR="00C25855" w:rsidRPr="00C25855" w:rsidTr="00C25855">
        <w:trPr>
          <w:trHeight w:val="315"/>
        </w:trPr>
        <w:tc>
          <w:tcPr>
            <w:tcW w:w="1531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bCs/>
                <w:sz w:val="18"/>
                <w:szCs w:val="18"/>
              </w:rPr>
            </w:pPr>
            <w:r w:rsidRPr="00C25855">
              <w:rPr>
                <w:rFonts w:eastAsiaTheme="minorEastAsia"/>
                <w:b/>
                <w:bCs/>
                <w:sz w:val="18"/>
                <w:szCs w:val="18"/>
              </w:rPr>
              <w:t>Участие в предупреждении и ликвидации последствий чрезвычайных ситуаций в границах поселения</w:t>
            </w:r>
          </w:p>
        </w:tc>
      </w:tr>
      <w:tr w:rsidR="00C25855" w:rsidRPr="00C25855" w:rsidTr="00C25855">
        <w:trPr>
          <w:trHeight w:val="80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Мониторинг опасных объектов</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 по мере необходимо</w:t>
            </w:r>
          </w:p>
        </w:tc>
        <w:tc>
          <w:tcPr>
            <w:tcW w:w="1970"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 и МКУ ХЭС</w:t>
            </w:r>
          </w:p>
        </w:tc>
      </w:tr>
      <w:tr w:rsidR="00C25855" w:rsidRPr="00C25855" w:rsidTr="00C25855">
        <w:trPr>
          <w:trHeight w:val="644"/>
        </w:trPr>
        <w:tc>
          <w:tcPr>
            <w:tcW w:w="709" w:type="dxa"/>
            <w:tcBorders>
              <w:top w:val="nil"/>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w:t>
            </w:r>
          </w:p>
        </w:tc>
        <w:tc>
          <w:tcPr>
            <w:tcW w:w="4820" w:type="dxa"/>
            <w:tcBorders>
              <w:top w:val="nil"/>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 прочистка и поддержание в надлежащем состоянии канав, кюветов, уборка снега и мусора</w:t>
            </w:r>
          </w:p>
        </w:tc>
        <w:tc>
          <w:tcPr>
            <w:tcW w:w="1404" w:type="dxa"/>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1 797,96</w:t>
            </w:r>
          </w:p>
        </w:tc>
        <w:tc>
          <w:tcPr>
            <w:tcW w:w="1276" w:type="dxa"/>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802,88</w:t>
            </w:r>
          </w:p>
        </w:tc>
        <w:tc>
          <w:tcPr>
            <w:tcW w:w="1164" w:type="dxa"/>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995,08</w:t>
            </w:r>
          </w:p>
        </w:tc>
        <w:tc>
          <w:tcPr>
            <w:tcW w:w="1006" w:type="dxa"/>
            <w:gridSpan w:val="2"/>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 по мере необходимо</w:t>
            </w:r>
          </w:p>
        </w:tc>
        <w:tc>
          <w:tcPr>
            <w:tcW w:w="1970" w:type="dxa"/>
            <w:gridSpan w:val="2"/>
            <w:tcBorders>
              <w:top w:val="nil"/>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 и МКУ ХЭС</w:t>
            </w:r>
          </w:p>
        </w:tc>
      </w:tr>
      <w:tr w:rsidR="00C25855" w:rsidRPr="00C25855" w:rsidTr="00C25855">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3.</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Мероприятия в рамках профилактики распространения новой коронавирусной инфекции на территории Хомутовского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150,26</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150,26</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 мере необходимости</w:t>
            </w:r>
          </w:p>
        </w:tc>
        <w:tc>
          <w:tcPr>
            <w:tcW w:w="1970"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 МУК КСК, МКУ ХЭС</w:t>
            </w:r>
          </w:p>
        </w:tc>
      </w:tr>
      <w:tr w:rsidR="00C25855" w:rsidRPr="00C25855" w:rsidTr="00C25855">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w:t>
            </w:r>
          </w:p>
        </w:tc>
        <w:tc>
          <w:tcPr>
            <w:tcW w:w="4820" w:type="dxa"/>
            <w:tcBorders>
              <w:top w:val="single" w:sz="4" w:space="0" w:color="auto"/>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 по мере необходимо</w:t>
            </w:r>
          </w:p>
        </w:tc>
        <w:tc>
          <w:tcPr>
            <w:tcW w:w="1970"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 и МКУ ХЭС</w:t>
            </w:r>
          </w:p>
        </w:tc>
      </w:tr>
      <w:tr w:rsidR="00C25855" w:rsidRPr="00C25855" w:rsidTr="00C25855">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5.</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Разработка технического решения по объекту «Отвод талых вод в с. Хомутово Иркутского района Иркутской области»</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70,00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70,00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30.12.2021 г.</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6.</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Разработка проектной документации «Водоотведение ливневых и талых вод в с. Хомутово Иркутского района Иркутской области»  </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местный бюджет </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2 700,00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2 700,00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30.12.2021 г.</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85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7.</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Предоставление специализированой информации </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9,65</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4,73</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4,92</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30.12.2023</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85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8.</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Разработка «Расчетно-пояснительной записки паспорта безопасности Хомутовского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30.12.2021</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ГО и ЧС</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9.</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Обучение начальников Пунктов временного размещения (ПВР) </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noWrap/>
            <w:vAlign w:val="bottom"/>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w:t>
            </w:r>
          </w:p>
        </w:tc>
        <w:tc>
          <w:tcPr>
            <w:tcW w:w="1006" w:type="dxa"/>
            <w:gridSpan w:val="2"/>
            <w:tcBorders>
              <w:top w:val="single" w:sz="4" w:space="0" w:color="auto"/>
              <w:left w:val="nil"/>
              <w:bottom w:val="single" w:sz="4" w:space="0" w:color="auto"/>
              <w:right w:val="single" w:sz="4" w:space="0" w:color="auto"/>
            </w:tcBorders>
            <w:shd w:val="clear" w:color="auto" w:fill="auto"/>
            <w:noWrap/>
            <w:vAlign w:val="bottom"/>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до 01.07.2023</w:t>
            </w:r>
          </w:p>
        </w:tc>
        <w:tc>
          <w:tcPr>
            <w:tcW w:w="1970"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х</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10.</w:t>
            </w:r>
          </w:p>
        </w:tc>
        <w:tc>
          <w:tcPr>
            <w:tcW w:w="4820" w:type="dxa"/>
            <w:tcBorders>
              <w:top w:val="single" w:sz="4" w:space="0" w:color="auto"/>
              <w:left w:val="nil"/>
              <w:bottom w:val="single" w:sz="4" w:space="0" w:color="auto"/>
              <w:right w:val="single" w:sz="4" w:space="0" w:color="auto"/>
            </w:tcBorders>
            <w:shd w:val="clear" w:color="auto" w:fill="auto"/>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Итого:</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4 729,91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1 027,87</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3 700,00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r>
      <w:tr w:rsidR="00C25855" w:rsidRPr="00C25855" w:rsidTr="00C25855">
        <w:trPr>
          <w:trHeight w:val="315"/>
        </w:trPr>
        <w:tc>
          <w:tcPr>
            <w:tcW w:w="15310"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 xml:space="preserve">Обеспечение мероприятий по организации безопасности людей на водных объектах </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Распространение учебно-методической литературы, плакатов, листовок в области предупреждения гибели людей на водоёмах </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Размещение аншлагов в несанкционированных местах отдыха (в летнее время) и переправах (в зимнее время)</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3.</w:t>
            </w:r>
          </w:p>
        </w:tc>
        <w:tc>
          <w:tcPr>
            <w:tcW w:w="4820" w:type="dxa"/>
            <w:tcBorders>
              <w:top w:val="single" w:sz="4" w:space="0" w:color="auto"/>
              <w:left w:val="nil"/>
              <w:bottom w:val="single" w:sz="4" w:space="0" w:color="auto"/>
              <w:right w:val="single" w:sz="4" w:space="0" w:color="auto"/>
            </w:tcBorders>
            <w:shd w:val="clear" w:color="auto" w:fill="auto"/>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 xml:space="preserve">Разработка проектно-сметной документации по формированию водоотводной канавы </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sz w:val="18"/>
                <w:szCs w:val="18"/>
              </w:rPr>
            </w:pPr>
          </w:p>
        </w:tc>
      </w:tr>
      <w:tr w:rsidR="00C25855" w:rsidRPr="00C25855" w:rsidTr="00C25855">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4.</w:t>
            </w:r>
          </w:p>
        </w:tc>
        <w:tc>
          <w:tcPr>
            <w:tcW w:w="4820" w:type="dxa"/>
            <w:tcBorders>
              <w:top w:val="single" w:sz="4" w:space="0" w:color="auto"/>
              <w:left w:val="nil"/>
              <w:bottom w:val="single" w:sz="4" w:space="0" w:color="auto"/>
              <w:right w:val="single" w:sz="4" w:space="0" w:color="auto"/>
            </w:tcBorders>
            <w:shd w:val="clear" w:color="auto" w:fill="auto"/>
            <w:vAlign w:val="bottom"/>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Итого:</w:t>
            </w:r>
          </w:p>
        </w:tc>
        <w:tc>
          <w:tcPr>
            <w:tcW w:w="140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006" w:type="dxa"/>
            <w:gridSpan w:val="2"/>
            <w:tcBorders>
              <w:top w:val="single" w:sz="4" w:space="0" w:color="auto"/>
              <w:left w:val="nil"/>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9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r>
      <w:tr w:rsidR="00C25855" w:rsidRPr="00C25855" w:rsidTr="00C25855">
        <w:trPr>
          <w:trHeight w:val="315"/>
        </w:trPr>
        <w:tc>
          <w:tcPr>
            <w:tcW w:w="1531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bCs/>
                <w:sz w:val="18"/>
                <w:szCs w:val="18"/>
              </w:rPr>
            </w:pPr>
          </w:p>
          <w:p w:rsidR="00C25855" w:rsidRPr="00C25855" w:rsidRDefault="00C25855" w:rsidP="00C25855">
            <w:pPr>
              <w:tabs>
                <w:tab w:val="left" w:pos="426"/>
              </w:tabs>
              <w:ind w:left="-142" w:right="142" w:firstLine="426"/>
              <w:jc w:val="left"/>
              <w:rPr>
                <w:rFonts w:eastAsiaTheme="minorEastAsia"/>
                <w:b/>
                <w:bCs/>
                <w:sz w:val="18"/>
                <w:szCs w:val="18"/>
              </w:rPr>
            </w:pPr>
            <w:r w:rsidRPr="00C25855">
              <w:rPr>
                <w:rFonts w:eastAsiaTheme="minorEastAsia"/>
                <w:b/>
                <w:bCs/>
                <w:sz w:val="18"/>
                <w:szCs w:val="18"/>
              </w:rPr>
              <w:t>Участие в профилактике терроризма и экстремизма</w:t>
            </w:r>
          </w:p>
        </w:tc>
      </w:tr>
      <w:tr w:rsidR="00C25855" w:rsidRPr="00C25855" w:rsidTr="00C25855">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1.</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Осмотр объектов при проведении массовых мероприятий</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00,00</w:t>
            </w:r>
          </w:p>
        </w:tc>
        <w:tc>
          <w:tcPr>
            <w:tcW w:w="92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 мере необходимо</w:t>
            </w:r>
          </w:p>
        </w:tc>
        <w:tc>
          <w:tcPr>
            <w:tcW w:w="195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специально созданная комиссия</w:t>
            </w:r>
          </w:p>
        </w:tc>
      </w:tr>
      <w:tr w:rsidR="00C25855" w:rsidRPr="00C25855" w:rsidTr="00C25855">
        <w:trPr>
          <w:trHeight w:val="70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2.</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Распространение памяток по тематике противодействия экстремизму и терроризму</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92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ежегодно</w:t>
            </w:r>
          </w:p>
        </w:tc>
        <w:tc>
          <w:tcPr>
            <w:tcW w:w="195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81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3.</w:t>
            </w:r>
          </w:p>
        </w:tc>
        <w:tc>
          <w:tcPr>
            <w:tcW w:w="4820" w:type="dxa"/>
            <w:tcBorders>
              <w:top w:val="nil"/>
              <w:left w:val="nil"/>
              <w:bottom w:val="single" w:sz="4" w:space="0" w:color="auto"/>
              <w:right w:val="single" w:sz="4" w:space="0" w:color="auto"/>
            </w:tcBorders>
            <w:shd w:val="clear" w:color="auto" w:fill="auto"/>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Участие в совместных мероприятиях с соответствующими службами по профилактике терроризма и экстремизма</w:t>
            </w:r>
          </w:p>
        </w:tc>
        <w:tc>
          <w:tcPr>
            <w:tcW w:w="140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926"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по мере необходимо</w:t>
            </w:r>
          </w:p>
        </w:tc>
        <w:tc>
          <w:tcPr>
            <w:tcW w:w="1954" w:type="dxa"/>
            <w:tcBorders>
              <w:top w:val="nil"/>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sz w:val="18"/>
                <w:szCs w:val="18"/>
              </w:rPr>
            </w:pPr>
            <w:r w:rsidRPr="00C25855">
              <w:rPr>
                <w:rFonts w:eastAsiaTheme="minorEastAsia"/>
                <w:sz w:val="18"/>
                <w:szCs w:val="18"/>
              </w:rPr>
              <w:t>специалист по ГО и ЧС</w:t>
            </w:r>
          </w:p>
        </w:tc>
      </w:tr>
      <w:tr w:rsidR="00C25855" w:rsidRPr="00C25855" w:rsidTr="00C25855">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Итого:</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9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5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r>
      <w:tr w:rsidR="00C25855" w:rsidRPr="00C25855" w:rsidTr="00C25855">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 </w:t>
            </w:r>
          </w:p>
        </w:tc>
        <w:tc>
          <w:tcPr>
            <w:tcW w:w="4820" w:type="dxa"/>
            <w:tcBorders>
              <w:top w:val="single" w:sz="4" w:space="0" w:color="auto"/>
              <w:left w:val="nil"/>
              <w:bottom w:val="single" w:sz="4" w:space="0" w:color="auto"/>
              <w:right w:val="single" w:sz="4" w:space="0" w:color="auto"/>
            </w:tcBorders>
            <w:shd w:val="clear" w:color="auto" w:fill="auto"/>
            <w:vAlign w:val="bottom"/>
            <w:hideMark/>
          </w:tcPr>
          <w:p w:rsidR="00C25855" w:rsidRPr="00C25855" w:rsidRDefault="00C25855" w:rsidP="00C25855">
            <w:pPr>
              <w:tabs>
                <w:tab w:val="left" w:pos="426"/>
              </w:tabs>
              <w:ind w:left="-142" w:right="142" w:firstLine="426"/>
              <w:jc w:val="left"/>
              <w:rPr>
                <w:rFonts w:eastAsiaTheme="minorEastAsia"/>
                <w:b/>
                <w:bCs/>
                <w:sz w:val="18"/>
                <w:szCs w:val="18"/>
              </w:rPr>
            </w:pPr>
            <w:r w:rsidRPr="00C25855">
              <w:rPr>
                <w:rFonts w:eastAsiaTheme="minorEastAsia"/>
                <w:b/>
                <w:bCs/>
                <w:sz w:val="18"/>
                <w:szCs w:val="18"/>
              </w:rPr>
              <w:t>ВСЕГО:</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5 321,31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1 448,38</w:t>
            </w:r>
          </w:p>
        </w:tc>
        <w:tc>
          <w:tcPr>
            <w:tcW w:w="139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3 872,93</w:t>
            </w:r>
          </w:p>
        </w:tc>
        <w:tc>
          <w:tcPr>
            <w:tcW w:w="92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0,00</w:t>
            </w:r>
          </w:p>
        </w:tc>
        <w:tc>
          <w:tcPr>
            <w:tcW w:w="1581" w:type="dxa"/>
            <w:gridSpan w:val="2"/>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c>
          <w:tcPr>
            <w:tcW w:w="1954" w:type="dxa"/>
            <w:tcBorders>
              <w:top w:val="single" w:sz="4" w:space="0" w:color="auto"/>
              <w:left w:val="nil"/>
              <w:bottom w:val="single" w:sz="4" w:space="0" w:color="auto"/>
              <w:right w:val="single" w:sz="4" w:space="0" w:color="auto"/>
            </w:tcBorders>
            <w:shd w:val="clear" w:color="auto" w:fill="auto"/>
            <w:vAlign w:val="center"/>
            <w:hideMark/>
          </w:tcPr>
          <w:p w:rsidR="00C25855" w:rsidRPr="00C25855" w:rsidRDefault="00C25855" w:rsidP="00C25855">
            <w:pPr>
              <w:tabs>
                <w:tab w:val="left" w:pos="426"/>
              </w:tabs>
              <w:ind w:left="-142" w:right="142" w:firstLine="426"/>
              <w:jc w:val="left"/>
              <w:rPr>
                <w:rFonts w:eastAsiaTheme="minorEastAsia"/>
                <w:b/>
                <w:sz w:val="18"/>
                <w:szCs w:val="18"/>
              </w:rPr>
            </w:pPr>
            <w:r w:rsidRPr="00C25855">
              <w:rPr>
                <w:rFonts w:eastAsiaTheme="minorEastAsia"/>
                <w:b/>
                <w:sz w:val="18"/>
                <w:szCs w:val="18"/>
              </w:rPr>
              <w:t>Х</w:t>
            </w:r>
          </w:p>
        </w:tc>
      </w:tr>
    </w:tbl>
    <w:p w:rsidR="00C25855" w:rsidRPr="00C25855" w:rsidRDefault="00C25855" w:rsidP="00C25855">
      <w:pPr>
        <w:tabs>
          <w:tab w:val="left" w:pos="426"/>
        </w:tabs>
        <w:ind w:left="-142" w:right="142" w:firstLine="426"/>
        <w:jc w:val="left"/>
        <w:rPr>
          <w:rFonts w:eastAsiaTheme="minorEastAsia"/>
          <w:sz w:val="18"/>
          <w:szCs w:val="18"/>
        </w:rPr>
      </w:pPr>
    </w:p>
    <w:p w:rsidR="00C25855" w:rsidRPr="00C25855" w:rsidRDefault="00C25855" w:rsidP="00FE439A">
      <w:pPr>
        <w:tabs>
          <w:tab w:val="left" w:pos="426"/>
        </w:tabs>
        <w:ind w:left="-142" w:right="142" w:firstLine="426"/>
        <w:jc w:val="right"/>
        <w:rPr>
          <w:rFonts w:eastAsiaTheme="minorEastAsia"/>
          <w:sz w:val="18"/>
          <w:szCs w:val="18"/>
        </w:rPr>
      </w:pPr>
    </w:p>
    <w:p w:rsidR="00C25855" w:rsidRDefault="00C25855" w:rsidP="007B3FD7">
      <w:pPr>
        <w:tabs>
          <w:tab w:val="left" w:pos="426"/>
        </w:tabs>
        <w:ind w:left="-142" w:right="-598" w:firstLine="426"/>
        <w:jc w:val="right"/>
        <w:rPr>
          <w:rFonts w:eastAsiaTheme="minorEastAsia"/>
          <w:i/>
          <w:sz w:val="18"/>
          <w:szCs w:val="18"/>
        </w:rPr>
      </w:pPr>
      <w:r w:rsidRPr="00FE439A">
        <w:rPr>
          <w:rFonts w:eastAsiaTheme="minorEastAsia"/>
          <w:i/>
          <w:sz w:val="18"/>
          <w:szCs w:val="18"/>
        </w:rPr>
        <w:t xml:space="preserve">Начальник отдела </w:t>
      </w:r>
      <w:r w:rsidR="00FE439A" w:rsidRPr="00FE439A">
        <w:rPr>
          <w:rFonts w:eastAsiaTheme="minorEastAsia"/>
          <w:i/>
          <w:sz w:val="18"/>
          <w:szCs w:val="18"/>
        </w:rPr>
        <w:t xml:space="preserve">муниципального заказа и муниципальных программ  </w:t>
      </w:r>
      <w:r w:rsidRPr="00FE439A">
        <w:rPr>
          <w:rFonts w:eastAsiaTheme="minorEastAsia"/>
          <w:i/>
          <w:sz w:val="18"/>
          <w:szCs w:val="18"/>
        </w:rPr>
        <w:t xml:space="preserve">                                     Е.Н. Дубровина</w:t>
      </w:r>
    </w:p>
    <w:p w:rsidR="00FE439A" w:rsidRDefault="00FE439A" w:rsidP="00FE439A">
      <w:pPr>
        <w:tabs>
          <w:tab w:val="left" w:pos="426"/>
        </w:tabs>
        <w:ind w:left="-142" w:right="142" w:firstLine="426"/>
        <w:jc w:val="right"/>
        <w:rPr>
          <w:rFonts w:eastAsiaTheme="minorEastAsia"/>
          <w:i/>
          <w:sz w:val="18"/>
          <w:szCs w:val="18"/>
        </w:rPr>
        <w:sectPr w:rsidR="00FE439A" w:rsidSect="00C25855">
          <w:pgSz w:w="16838" w:h="11906" w:orient="landscape" w:code="9"/>
          <w:pgMar w:top="709" w:right="1134" w:bottom="567" w:left="1134" w:header="709" w:footer="709" w:gutter="0"/>
          <w:cols w:space="708"/>
          <w:docGrid w:linePitch="360"/>
        </w:sectPr>
      </w:pPr>
    </w:p>
    <w:p w:rsidR="00EB570F" w:rsidRPr="00755C83" w:rsidRDefault="00EB570F" w:rsidP="00EB570F">
      <w:pPr>
        <w:tabs>
          <w:tab w:val="left" w:pos="426"/>
        </w:tabs>
        <w:ind w:left="-142" w:right="142" w:firstLine="426"/>
        <w:rPr>
          <w:rFonts w:eastAsiaTheme="minorEastAsia"/>
          <w:sz w:val="18"/>
          <w:szCs w:val="18"/>
        </w:rPr>
      </w:pPr>
    </w:p>
    <w:p w:rsidR="00EB570F" w:rsidRPr="00341D4B" w:rsidRDefault="00EB570F" w:rsidP="00EB570F">
      <w:pPr>
        <w:tabs>
          <w:tab w:val="left" w:pos="426"/>
          <w:tab w:val="left" w:pos="3976"/>
        </w:tabs>
        <w:ind w:left="0" w:right="142" w:firstLine="284"/>
        <w:jc w:val="center"/>
        <w:rPr>
          <w:b/>
          <w:sz w:val="18"/>
          <w:szCs w:val="18"/>
        </w:rPr>
      </w:pPr>
      <w:r w:rsidRPr="00341D4B">
        <w:rPr>
          <w:sz w:val="18"/>
          <w:szCs w:val="18"/>
        </w:rPr>
        <w:t>РОССИЙСКАЯ ФЕДЕРАЦИЯ</w:t>
      </w:r>
    </w:p>
    <w:p w:rsidR="00EB570F" w:rsidRPr="00341D4B" w:rsidRDefault="00EB570F" w:rsidP="00EB570F">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EB570F" w:rsidRPr="00341D4B" w:rsidRDefault="00EB570F" w:rsidP="00EB570F">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EB570F" w:rsidRPr="00341D4B" w:rsidRDefault="00EB570F" w:rsidP="00EB570F">
      <w:pPr>
        <w:tabs>
          <w:tab w:val="left" w:pos="426"/>
          <w:tab w:val="left" w:pos="3976"/>
        </w:tabs>
        <w:ind w:left="0" w:right="142" w:firstLine="284"/>
        <w:jc w:val="center"/>
        <w:rPr>
          <w:b/>
          <w:bCs/>
          <w:sz w:val="18"/>
          <w:szCs w:val="18"/>
        </w:rPr>
      </w:pPr>
      <w:r w:rsidRPr="00341D4B">
        <w:rPr>
          <w:b/>
          <w:bCs/>
          <w:sz w:val="18"/>
          <w:szCs w:val="18"/>
        </w:rPr>
        <w:t>АДМИНИСТРАЦИЯ</w:t>
      </w:r>
    </w:p>
    <w:p w:rsidR="00EB570F" w:rsidRPr="00341D4B" w:rsidRDefault="00EB570F" w:rsidP="00EB570F">
      <w:pPr>
        <w:tabs>
          <w:tab w:val="left" w:pos="426"/>
          <w:tab w:val="left" w:pos="3976"/>
        </w:tabs>
        <w:ind w:left="0" w:right="142" w:firstLine="284"/>
        <w:jc w:val="center"/>
        <w:rPr>
          <w:b/>
          <w:sz w:val="18"/>
          <w:szCs w:val="18"/>
        </w:rPr>
      </w:pPr>
      <w:r>
        <w:rPr>
          <w:b/>
          <w:sz w:val="18"/>
          <w:szCs w:val="18"/>
        </w:rPr>
        <w:t>РАСПОРЯЖЕНИЕ</w:t>
      </w:r>
    </w:p>
    <w:p w:rsidR="00EB570F" w:rsidRPr="00341D4B" w:rsidRDefault="00EB570F" w:rsidP="00EB570F">
      <w:pPr>
        <w:tabs>
          <w:tab w:val="left" w:pos="426"/>
          <w:tab w:val="left" w:pos="3976"/>
        </w:tabs>
        <w:ind w:left="0" w:right="142" w:firstLine="284"/>
        <w:rPr>
          <w:sz w:val="18"/>
          <w:szCs w:val="18"/>
        </w:rPr>
      </w:pPr>
    </w:p>
    <w:p w:rsidR="00EB570F" w:rsidRPr="00341D4B" w:rsidRDefault="00EB570F" w:rsidP="00EB570F">
      <w:pPr>
        <w:tabs>
          <w:tab w:val="left" w:pos="426"/>
          <w:tab w:val="left" w:pos="3976"/>
        </w:tabs>
        <w:ind w:left="0" w:right="142" w:firstLine="284"/>
        <w:rPr>
          <w:sz w:val="18"/>
          <w:szCs w:val="18"/>
        </w:rPr>
      </w:pPr>
    </w:p>
    <w:p w:rsidR="00EB570F" w:rsidRPr="00341D4B" w:rsidRDefault="00A63E4A" w:rsidP="007B3FD7">
      <w:pPr>
        <w:tabs>
          <w:tab w:val="left" w:pos="426"/>
          <w:tab w:val="left" w:pos="3976"/>
        </w:tabs>
        <w:ind w:left="0" w:right="142" w:firstLine="426"/>
        <w:rPr>
          <w:sz w:val="18"/>
          <w:szCs w:val="18"/>
        </w:rPr>
      </w:pPr>
      <w:r>
        <w:rPr>
          <w:sz w:val="18"/>
          <w:szCs w:val="18"/>
          <w:u w:val="single"/>
        </w:rPr>
        <w:t>11.02.2022  № 22</w:t>
      </w:r>
      <w:r w:rsidR="00EB570F">
        <w:rPr>
          <w:sz w:val="18"/>
          <w:szCs w:val="18"/>
          <w:u w:val="single"/>
        </w:rPr>
        <w:t xml:space="preserve"> о/д</w:t>
      </w:r>
    </w:p>
    <w:p w:rsidR="00EB570F" w:rsidRPr="00276511" w:rsidRDefault="00EB570F" w:rsidP="007B3FD7">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EB570F" w:rsidRPr="00276511" w:rsidRDefault="00EB570F" w:rsidP="007B3FD7">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EB570F" w:rsidRPr="00341D4B" w:rsidTr="00EB570F">
        <w:trPr>
          <w:trHeight w:val="360"/>
        </w:trPr>
        <w:tc>
          <w:tcPr>
            <w:tcW w:w="10740" w:type="dxa"/>
            <w:shd w:val="clear" w:color="auto" w:fill="auto"/>
          </w:tcPr>
          <w:p w:rsidR="00EB570F" w:rsidRPr="00341D4B" w:rsidRDefault="002631D4" w:rsidP="007B3FD7">
            <w:pPr>
              <w:tabs>
                <w:tab w:val="left" w:pos="426"/>
              </w:tabs>
              <w:ind w:left="0" w:right="142" w:firstLine="426"/>
              <w:rPr>
                <w:sz w:val="18"/>
                <w:szCs w:val="18"/>
              </w:rPr>
            </w:pPr>
            <w:r w:rsidRPr="002631D4">
              <w:rPr>
                <w:sz w:val="18"/>
                <w:szCs w:val="18"/>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bl>
    <w:p w:rsidR="00FC3ECF" w:rsidRPr="00FC3ECF" w:rsidRDefault="00FC3ECF" w:rsidP="007B3FD7">
      <w:pPr>
        <w:tabs>
          <w:tab w:val="left" w:pos="426"/>
        </w:tabs>
        <w:ind w:left="0" w:right="142" w:firstLine="426"/>
        <w:jc w:val="left"/>
        <w:rPr>
          <w:rFonts w:eastAsiaTheme="minorEastAsia"/>
          <w:sz w:val="18"/>
          <w:szCs w:val="18"/>
        </w:rPr>
      </w:pPr>
    </w:p>
    <w:p w:rsidR="002631D4" w:rsidRPr="002631D4" w:rsidRDefault="002631D4" w:rsidP="007B3FD7">
      <w:pPr>
        <w:tabs>
          <w:tab w:val="left" w:pos="426"/>
        </w:tabs>
        <w:ind w:left="0" w:right="142" w:firstLine="426"/>
        <w:rPr>
          <w:rFonts w:eastAsiaTheme="minorEastAsia"/>
          <w:sz w:val="18"/>
          <w:szCs w:val="18"/>
        </w:rPr>
      </w:pPr>
      <w:r w:rsidRPr="002631D4">
        <w:rPr>
          <w:rFonts w:eastAsiaTheme="minorEastAsia"/>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Уставом Хомутовского муниципального образования,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Хомутовского муниципального образования от 20.05.2013 года № 98 о/д</w:t>
      </w:r>
    </w:p>
    <w:p w:rsidR="002631D4" w:rsidRPr="002631D4" w:rsidRDefault="002631D4" w:rsidP="007B3FD7">
      <w:pPr>
        <w:tabs>
          <w:tab w:val="left" w:pos="426"/>
        </w:tabs>
        <w:ind w:left="0" w:right="142" w:firstLine="426"/>
        <w:rPr>
          <w:rFonts w:eastAsiaTheme="minorEastAsia"/>
          <w:sz w:val="18"/>
          <w:szCs w:val="18"/>
        </w:rPr>
      </w:pPr>
    </w:p>
    <w:p w:rsidR="002631D4" w:rsidRDefault="002631D4" w:rsidP="007B3FD7">
      <w:pPr>
        <w:tabs>
          <w:tab w:val="left" w:pos="426"/>
        </w:tabs>
        <w:ind w:left="0" w:right="142" w:firstLine="426"/>
        <w:rPr>
          <w:rFonts w:eastAsiaTheme="minorEastAsia"/>
          <w:sz w:val="18"/>
          <w:szCs w:val="18"/>
        </w:rPr>
      </w:pPr>
      <w:r w:rsidRPr="002631D4">
        <w:rPr>
          <w:rFonts w:eastAsiaTheme="minorEastAsia"/>
          <w:sz w:val="18"/>
          <w:szCs w:val="18"/>
        </w:rPr>
        <w:t>ПОСТАНОВЛЯЮ:</w:t>
      </w:r>
    </w:p>
    <w:p w:rsidR="001D15DB" w:rsidRPr="002631D4" w:rsidRDefault="001D15DB" w:rsidP="007B3FD7">
      <w:pPr>
        <w:tabs>
          <w:tab w:val="left" w:pos="426"/>
        </w:tabs>
        <w:ind w:left="0" w:right="142" w:firstLine="426"/>
        <w:rPr>
          <w:rFonts w:eastAsiaTheme="minorEastAsia"/>
          <w:sz w:val="18"/>
          <w:szCs w:val="18"/>
        </w:rPr>
      </w:pPr>
    </w:p>
    <w:p w:rsidR="002631D4" w:rsidRPr="002631D4" w:rsidRDefault="002631D4" w:rsidP="007B3FD7">
      <w:pPr>
        <w:numPr>
          <w:ilvl w:val="0"/>
          <w:numId w:val="23"/>
        </w:numPr>
        <w:tabs>
          <w:tab w:val="left" w:pos="426"/>
        </w:tabs>
        <w:ind w:left="0" w:right="142" w:firstLine="426"/>
        <w:rPr>
          <w:rFonts w:eastAsiaTheme="minorEastAsia"/>
          <w:sz w:val="18"/>
          <w:szCs w:val="18"/>
        </w:rPr>
      </w:pPr>
      <w:r w:rsidRPr="002631D4">
        <w:rPr>
          <w:rFonts w:eastAsiaTheme="minorEastAsia"/>
          <w:sz w:val="18"/>
          <w:szCs w:val="18"/>
        </w:rPr>
        <w:t>Утвердить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w:t>
      </w:r>
    </w:p>
    <w:p w:rsidR="002631D4" w:rsidRPr="001D15DB" w:rsidRDefault="002631D4" w:rsidP="007B3FD7">
      <w:pPr>
        <w:numPr>
          <w:ilvl w:val="0"/>
          <w:numId w:val="23"/>
        </w:numPr>
        <w:tabs>
          <w:tab w:val="left" w:pos="426"/>
        </w:tabs>
        <w:ind w:left="0" w:right="142" w:firstLine="426"/>
        <w:rPr>
          <w:rFonts w:eastAsiaTheme="minorEastAsia"/>
          <w:sz w:val="18"/>
          <w:szCs w:val="18"/>
        </w:rPr>
      </w:pPr>
      <w:r w:rsidRPr="002631D4">
        <w:rPr>
          <w:rFonts w:eastAsiaTheme="minorEastAsia"/>
          <w:sz w:val="18"/>
          <w:szCs w:val="18"/>
        </w:rPr>
        <w:t>Лицам, ответственным за предоставление муниципальной слуги, оказать муниципальную услугу в соответствии с административным регламентом, утвержденным настоящим постановлением.</w:t>
      </w:r>
    </w:p>
    <w:p w:rsidR="002631D4" w:rsidRPr="002631D4" w:rsidRDefault="002631D4" w:rsidP="007B3FD7">
      <w:pPr>
        <w:numPr>
          <w:ilvl w:val="0"/>
          <w:numId w:val="23"/>
        </w:numPr>
        <w:tabs>
          <w:tab w:val="left" w:pos="426"/>
        </w:tabs>
        <w:ind w:left="0" w:right="142" w:firstLine="426"/>
        <w:rPr>
          <w:rFonts w:eastAsiaTheme="minorEastAsia"/>
          <w:sz w:val="18"/>
          <w:szCs w:val="18"/>
        </w:rPr>
      </w:pPr>
      <w:r w:rsidRPr="002631D4">
        <w:rPr>
          <w:rFonts w:eastAsiaTheme="minorEastAsia"/>
          <w:sz w:val="18"/>
          <w:szCs w:val="18"/>
        </w:rPr>
        <w:t>Опубликовать настоящее постановление в установленном законом порядке.</w:t>
      </w:r>
    </w:p>
    <w:p w:rsidR="002631D4" w:rsidRPr="002631D4" w:rsidRDefault="002631D4" w:rsidP="007B3FD7">
      <w:pPr>
        <w:numPr>
          <w:ilvl w:val="0"/>
          <w:numId w:val="23"/>
        </w:numPr>
        <w:tabs>
          <w:tab w:val="left" w:pos="426"/>
        </w:tabs>
        <w:ind w:left="0" w:right="142" w:firstLine="426"/>
        <w:rPr>
          <w:rFonts w:eastAsiaTheme="minorEastAsia"/>
          <w:sz w:val="18"/>
          <w:szCs w:val="18"/>
        </w:rPr>
      </w:pPr>
      <w:r w:rsidRPr="002631D4">
        <w:rPr>
          <w:rFonts w:eastAsiaTheme="minorEastAsia"/>
          <w:sz w:val="18"/>
          <w:szCs w:val="18"/>
        </w:rPr>
        <w:t>Контроль за исполнением настоящего постановления оставляю за собой.</w:t>
      </w:r>
    </w:p>
    <w:p w:rsidR="002631D4" w:rsidRPr="002631D4" w:rsidRDefault="002631D4" w:rsidP="002631D4">
      <w:pPr>
        <w:tabs>
          <w:tab w:val="left" w:pos="426"/>
        </w:tabs>
        <w:ind w:left="-142" w:right="142" w:firstLine="426"/>
        <w:rPr>
          <w:rFonts w:eastAsiaTheme="minorEastAsia"/>
          <w:sz w:val="18"/>
          <w:szCs w:val="18"/>
        </w:rPr>
      </w:pPr>
    </w:p>
    <w:p w:rsidR="002631D4" w:rsidRPr="002631D4" w:rsidRDefault="002631D4" w:rsidP="002631D4">
      <w:pPr>
        <w:tabs>
          <w:tab w:val="left" w:pos="426"/>
        </w:tabs>
        <w:ind w:left="-142" w:right="142" w:firstLine="426"/>
        <w:rPr>
          <w:rFonts w:eastAsiaTheme="minorEastAsia"/>
          <w:sz w:val="18"/>
          <w:szCs w:val="18"/>
        </w:rPr>
      </w:pPr>
    </w:p>
    <w:p w:rsidR="002631D4" w:rsidRPr="00D06D4E" w:rsidRDefault="002631D4" w:rsidP="00D06D4E">
      <w:pPr>
        <w:tabs>
          <w:tab w:val="left" w:pos="426"/>
        </w:tabs>
        <w:ind w:left="-142" w:right="142" w:firstLine="426"/>
        <w:jc w:val="right"/>
        <w:rPr>
          <w:rFonts w:eastAsiaTheme="minorEastAsia"/>
          <w:i/>
          <w:sz w:val="18"/>
          <w:szCs w:val="18"/>
        </w:rPr>
      </w:pPr>
      <w:r w:rsidRPr="00D06D4E">
        <w:rPr>
          <w:rFonts w:eastAsiaTheme="minorEastAsia"/>
          <w:i/>
          <w:sz w:val="18"/>
          <w:szCs w:val="18"/>
        </w:rPr>
        <w:t>Глава администрации                                    В.М. Колмаченко</w:t>
      </w:r>
    </w:p>
    <w:p w:rsidR="00FC3ECF" w:rsidRDefault="00FC3ECF" w:rsidP="00755C83">
      <w:pPr>
        <w:tabs>
          <w:tab w:val="left" w:pos="426"/>
        </w:tabs>
        <w:ind w:left="-142" w:right="142" w:firstLine="426"/>
        <w:rPr>
          <w:rFonts w:eastAsiaTheme="minorEastAsia"/>
          <w:sz w:val="18"/>
          <w:szCs w:val="18"/>
        </w:rPr>
      </w:pPr>
    </w:p>
    <w:p w:rsidR="001D15DB" w:rsidRDefault="001D15DB" w:rsidP="00755C83">
      <w:pPr>
        <w:tabs>
          <w:tab w:val="left" w:pos="426"/>
        </w:tabs>
        <w:ind w:left="-142" w:right="142" w:firstLine="426"/>
        <w:rPr>
          <w:rFonts w:eastAsiaTheme="minorEastAsia"/>
          <w:sz w:val="18"/>
          <w:szCs w:val="18"/>
        </w:rPr>
      </w:pPr>
    </w:p>
    <w:tbl>
      <w:tblPr>
        <w:tblW w:w="10846" w:type="dxa"/>
        <w:tblInd w:w="-106" w:type="dxa"/>
        <w:tblLook w:val="00A0" w:firstRow="1" w:lastRow="0" w:firstColumn="1" w:lastColumn="0" w:noHBand="0" w:noVBand="0"/>
      </w:tblPr>
      <w:tblGrid>
        <w:gridCol w:w="1969"/>
        <w:gridCol w:w="8877"/>
      </w:tblGrid>
      <w:tr w:rsidR="002631D4" w:rsidRPr="002631D4" w:rsidTr="00D06D4E">
        <w:trPr>
          <w:trHeight w:val="1492"/>
        </w:trPr>
        <w:tc>
          <w:tcPr>
            <w:tcW w:w="1969" w:type="dxa"/>
          </w:tcPr>
          <w:p w:rsidR="002631D4" w:rsidRPr="002631D4" w:rsidRDefault="002631D4" w:rsidP="002631D4">
            <w:pPr>
              <w:tabs>
                <w:tab w:val="left" w:pos="426"/>
              </w:tabs>
              <w:ind w:left="-142" w:right="142" w:firstLine="426"/>
              <w:rPr>
                <w:rFonts w:eastAsiaTheme="minorEastAsia"/>
                <w:sz w:val="18"/>
                <w:szCs w:val="18"/>
              </w:rPr>
            </w:pPr>
          </w:p>
        </w:tc>
        <w:tc>
          <w:tcPr>
            <w:tcW w:w="8877" w:type="dxa"/>
          </w:tcPr>
          <w:p w:rsidR="002631D4" w:rsidRPr="00D06D4E" w:rsidRDefault="002631D4" w:rsidP="00D06D4E">
            <w:pPr>
              <w:tabs>
                <w:tab w:val="left" w:pos="426"/>
              </w:tabs>
              <w:ind w:left="-142" w:right="142" w:firstLine="426"/>
              <w:jc w:val="right"/>
              <w:rPr>
                <w:rFonts w:eastAsiaTheme="minorEastAsia"/>
                <w:i/>
                <w:sz w:val="18"/>
                <w:szCs w:val="18"/>
              </w:rPr>
            </w:pPr>
            <w:r w:rsidRPr="00D06D4E">
              <w:rPr>
                <w:rFonts w:eastAsiaTheme="minorEastAsia"/>
                <w:i/>
                <w:sz w:val="18"/>
                <w:szCs w:val="18"/>
              </w:rPr>
              <w:t xml:space="preserve">Утвержден </w:t>
            </w:r>
          </w:p>
          <w:p w:rsidR="002631D4" w:rsidRPr="00D06D4E" w:rsidRDefault="002631D4" w:rsidP="00D06D4E">
            <w:pPr>
              <w:tabs>
                <w:tab w:val="left" w:pos="426"/>
              </w:tabs>
              <w:ind w:left="-142" w:right="142" w:firstLine="426"/>
              <w:jc w:val="right"/>
              <w:rPr>
                <w:rFonts w:eastAsiaTheme="minorEastAsia"/>
                <w:i/>
                <w:sz w:val="18"/>
                <w:szCs w:val="18"/>
              </w:rPr>
            </w:pPr>
            <w:r w:rsidRPr="00D06D4E">
              <w:rPr>
                <w:rFonts w:eastAsiaTheme="minorEastAsia"/>
                <w:i/>
                <w:sz w:val="18"/>
                <w:szCs w:val="18"/>
              </w:rPr>
              <w:t xml:space="preserve">постановлением администрации </w:t>
            </w:r>
          </w:p>
          <w:p w:rsidR="002631D4" w:rsidRPr="00D06D4E" w:rsidRDefault="002631D4" w:rsidP="00D06D4E">
            <w:pPr>
              <w:tabs>
                <w:tab w:val="left" w:pos="426"/>
              </w:tabs>
              <w:ind w:left="-142" w:right="142" w:firstLine="426"/>
              <w:jc w:val="right"/>
              <w:rPr>
                <w:rFonts w:eastAsiaTheme="minorEastAsia"/>
                <w:i/>
                <w:sz w:val="18"/>
                <w:szCs w:val="18"/>
              </w:rPr>
            </w:pPr>
            <w:r w:rsidRPr="00D06D4E">
              <w:rPr>
                <w:rFonts w:eastAsiaTheme="minorEastAsia"/>
                <w:i/>
                <w:sz w:val="18"/>
                <w:szCs w:val="18"/>
              </w:rPr>
              <w:t xml:space="preserve">Хомутовского муниципального образования </w:t>
            </w:r>
          </w:p>
          <w:p w:rsidR="002631D4" w:rsidRPr="00D06D4E" w:rsidRDefault="002631D4" w:rsidP="00D06D4E">
            <w:pPr>
              <w:tabs>
                <w:tab w:val="left" w:pos="426"/>
              </w:tabs>
              <w:ind w:left="-142" w:right="142" w:firstLine="426"/>
              <w:jc w:val="right"/>
              <w:rPr>
                <w:rFonts w:eastAsiaTheme="minorEastAsia"/>
                <w:i/>
                <w:sz w:val="18"/>
                <w:szCs w:val="18"/>
              </w:rPr>
            </w:pPr>
            <w:r w:rsidRPr="00D06D4E">
              <w:rPr>
                <w:rFonts w:eastAsiaTheme="minorEastAsia"/>
                <w:i/>
                <w:sz w:val="18"/>
                <w:szCs w:val="18"/>
              </w:rPr>
              <w:t>№</w:t>
            </w:r>
            <w:r w:rsidR="00D06D4E">
              <w:rPr>
                <w:rFonts w:eastAsiaTheme="minorEastAsia"/>
                <w:i/>
                <w:sz w:val="18"/>
                <w:szCs w:val="18"/>
                <w:u w:val="single"/>
              </w:rPr>
              <w:t xml:space="preserve"> 22</w:t>
            </w:r>
            <w:r w:rsidRPr="00D06D4E">
              <w:rPr>
                <w:rFonts w:eastAsiaTheme="minorEastAsia"/>
                <w:i/>
                <w:sz w:val="18"/>
                <w:szCs w:val="18"/>
              </w:rPr>
              <w:t xml:space="preserve"> от «_</w:t>
            </w:r>
            <w:r w:rsidR="00D06D4E">
              <w:rPr>
                <w:rFonts w:eastAsiaTheme="minorEastAsia"/>
                <w:i/>
                <w:sz w:val="18"/>
                <w:szCs w:val="18"/>
                <w:u w:val="single"/>
              </w:rPr>
              <w:t>11</w:t>
            </w:r>
            <w:r w:rsidRPr="00D06D4E">
              <w:rPr>
                <w:rFonts w:eastAsiaTheme="minorEastAsia"/>
                <w:i/>
                <w:sz w:val="18"/>
                <w:szCs w:val="18"/>
              </w:rPr>
              <w:t>_» _</w:t>
            </w:r>
            <w:r w:rsidR="00D06D4E">
              <w:rPr>
                <w:rFonts w:eastAsiaTheme="minorEastAsia"/>
                <w:i/>
                <w:sz w:val="18"/>
                <w:szCs w:val="18"/>
                <w:u w:val="single"/>
              </w:rPr>
              <w:t xml:space="preserve">02 </w:t>
            </w:r>
            <w:r w:rsidRPr="00D06D4E">
              <w:rPr>
                <w:rFonts w:eastAsiaTheme="minorEastAsia"/>
                <w:i/>
                <w:sz w:val="18"/>
                <w:szCs w:val="18"/>
              </w:rPr>
              <w:t xml:space="preserve"> 20_</w:t>
            </w:r>
            <w:r w:rsidR="00D06D4E">
              <w:rPr>
                <w:rFonts w:eastAsiaTheme="minorEastAsia"/>
                <w:i/>
                <w:sz w:val="18"/>
                <w:szCs w:val="18"/>
                <w:u w:val="single"/>
              </w:rPr>
              <w:t>22</w:t>
            </w:r>
            <w:r w:rsidRPr="00D06D4E">
              <w:rPr>
                <w:rFonts w:eastAsiaTheme="minorEastAsia"/>
                <w:i/>
                <w:sz w:val="18"/>
                <w:szCs w:val="18"/>
              </w:rPr>
              <w:t>_ года</w:t>
            </w:r>
          </w:p>
        </w:tc>
      </w:tr>
    </w:tbl>
    <w:p w:rsidR="002631D4" w:rsidRPr="002631D4" w:rsidRDefault="002631D4" w:rsidP="002631D4">
      <w:pPr>
        <w:tabs>
          <w:tab w:val="left" w:pos="426"/>
        </w:tabs>
        <w:ind w:left="-142" w:right="142" w:firstLine="426"/>
        <w:rPr>
          <w:rFonts w:eastAsiaTheme="minorEastAsia"/>
          <w:b/>
          <w:bCs/>
          <w:sz w:val="18"/>
          <w:szCs w:val="18"/>
        </w:rPr>
      </w:pPr>
    </w:p>
    <w:p w:rsidR="002631D4" w:rsidRPr="002631D4" w:rsidRDefault="002631D4" w:rsidP="007B3FD7">
      <w:pPr>
        <w:tabs>
          <w:tab w:val="left" w:pos="426"/>
        </w:tabs>
        <w:ind w:left="-142" w:right="142" w:firstLine="426"/>
        <w:jc w:val="center"/>
        <w:rPr>
          <w:rFonts w:eastAsiaTheme="minorEastAsia"/>
          <w:b/>
          <w:bCs/>
          <w:sz w:val="18"/>
          <w:szCs w:val="18"/>
        </w:rPr>
      </w:pPr>
    </w:p>
    <w:p w:rsidR="002631D4" w:rsidRPr="002631D4" w:rsidRDefault="002631D4" w:rsidP="007B3FD7">
      <w:pPr>
        <w:tabs>
          <w:tab w:val="left" w:pos="426"/>
        </w:tabs>
        <w:ind w:left="-142" w:right="142" w:firstLine="426"/>
        <w:jc w:val="center"/>
        <w:rPr>
          <w:rFonts w:eastAsiaTheme="minorEastAsia"/>
          <w:b/>
          <w:bCs/>
          <w:sz w:val="18"/>
          <w:szCs w:val="18"/>
        </w:rPr>
      </w:pPr>
      <w:r w:rsidRPr="002631D4">
        <w:rPr>
          <w:rFonts w:eastAsiaTheme="minorEastAsia"/>
          <w:b/>
          <w:bCs/>
          <w:sz w:val="18"/>
          <w:szCs w:val="18"/>
        </w:rPr>
        <w:t>АДМИНИСТРАТИВНЫЙ РЕГЛАМЕНТ</w:t>
      </w:r>
    </w:p>
    <w:p w:rsidR="002631D4" w:rsidRPr="002631D4" w:rsidRDefault="002631D4" w:rsidP="007B3FD7">
      <w:pPr>
        <w:tabs>
          <w:tab w:val="left" w:pos="426"/>
        </w:tabs>
        <w:ind w:left="-142" w:right="142" w:firstLine="426"/>
        <w:jc w:val="center"/>
        <w:rPr>
          <w:rFonts w:eastAsiaTheme="minorEastAsia"/>
          <w:b/>
          <w:bCs/>
          <w:sz w:val="18"/>
          <w:szCs w:val="18"/>
        </w:rPr>
      </w:pPr>
      <w:r w:rsidRPr="002631D4">
        <w:rPr>
          <w:rFonts w:eastAsiaTheme="minorEastAsia"/>
          <w:b/>
          <w:bCs/>
          <w:sz w:val="18"/>
          <w:szCs w:val="18"/>
        </w:rPr>
        <w:t>ПРЕДОСТАВЛЕНИЯ МУНИЦИПАЛЬНОЙ УСЛУГИ</w:t>
      </w:r>
    </w:p>
    <w:p w:rsidR="002631D4" w:rsidRPr="002631D4" w:rsidRDefault="002631D4" w:rsidP="007B3FD7">
      <w:pPr>
        <w:tabs>
          <w:tab w:val="left" w:pos="426"/>
        </w:tabs>
        <w:ind w:left="-142" w:right="142" w:firstLine="426"/>
        <w:jc w:val="center"/>
        <w:rPr>
          <w:rFonts w:eastAsiaTheme="minorEastAsia"/>
          <w:b/>
          <w:bCs/>
          <w:sz w:val="18"/>
          <w:szCs w:val="18"/>
        </w:rPr>
      </w:pPr>
      <w:r w:rsidRPr="002631D4">
        <w:rPr>
          <w:rFonts w:eastAsiaTheme="minorEastAsia"/>
          <w:b/>
          <w:bCs/>
          <w:sz w:val="18"/>
          <w:szCs w:val="18"/>
        </w:rPr>
        <w:t>«ПРИЕМ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w:t>
      </w:r>
    </w:p>
    <w:p w:rsidR="002631D4" w:rsidRPr="002631D4" w:rsidRDefault="002631D4" w:rsidP="007B3FD7">
      <w:pPr>
        <w:tabs>
          <w:tab w:val="left" w:pos="426"/>
        </w:tabs>
        <w:ind w:left="0" w:right="142" w:firstLine="426"/>
        <w:jc w:val="center"/>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Раздел I. ОБЩИЕ ПОЛОЖЕНИЯ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 ПРЕДМЕТ РЕГУЛИРОВАНИЯ АДМИНИСТРАТИВНОГО РЕГЛАМЕНТА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администрацией Хомутовского муниципального образования (далее по тексту - Администрация)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 ПЕРЕЧЕЬ НОРМАТИВНЫХ ПРАВОВЫХ АКТОВ, РЕГУЛИРУЮЩИХ ОТНОШЕНИЯ, ВОЗНИКАЮЩИЕ В СВЯЗИ С ПРЕДОСТАВЛЕНИЕМ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Предоставление муниципальной услуги осуществляется в соответствии с законодательством.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Правовой основой предоставления муниципальной услуги являются следующие нормативные правовые акты: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 Конституция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2) Градостроительный кодекс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3) Земельный кодекс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4) Федеральный закон от 6 октября 2003 года № 131-ФЗ «Об общих принципах организации местного самоуправления в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5) Федеральный закон от 02.05.2006 года № 59-ФЗ «О порядке рассмотрения обращений граждан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6) Федеральный </w:t>
      </w:r>
      <w:hyperlink r:id="rId53" w:history="1">
        <w:r w:rsidRPr="002631D4">
          <w:rPr>
            <w:rStyle w:val="af"/>
            <w:rFonts w:eastAsiaTheme="minorEastAsia"/>
            <w:sz w:val="18"/>
            <w:szCs w:val="18"/>
          </w:rPr>
          <w:t>закон</w:t>
        </w:r>
      </w:hyperlink>
      <w:r w:rsidRPr="002631D4">
        <w:rPr>
          <w:rFonts w:eastAsiaTheme="minorEastAsia"/>
          <w:sz w:val="18"/>
          <w:szCs w:val="18"/>
        </w:rPr>
        <w:t xml:space="preserve"> от 27 июля 2010 года № 210-ФЗ «Об организации предоставления государственных и муниципальных услуг».</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11) Устав Хомутовского муниципального образования;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12) Решение Думы Хомутовского муниципального образования от 28.03.2012 г. №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13) Решение Думы Хомутовского муниципального образования от 28.02.2014 года № 20-100/дсп «Об утверждении Правил землепользования и застройки Хомутовского муниципального образования» с изменениями на 24.12.2020 года;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14) Решение Думы Хомутовского муниципального образования от 08.11.2013 года № 16-79/дсп «Об утверждении Генерального плана Хомутовского муниципального образования» с изменениями на 24.10.2019 года.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4. КРУГ ЗАЯВИТЕЛЕЙ</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целях получения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осуществившему строительство, реконструкцию объекта индивидуального жилищного строительства или садового дома (застройщик) на территории Хомутовского муниципального образования (далее – заявитель) в пределах полномочий, установленных Градостроительным кодексом Российской Федерации.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5. ТРЕБОВАНИЯ К ПОРЯДКУ ИНФОРМИРОВАНИЯ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Хомутовского муниципального образования - Администрацию сельского поселения, многофункциональный центр предоставления государственных и муниципальных услуг, единый портал государственных услуг (ИПГУ).</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Информация предоставляется: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при личном контакте с заявителями;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54" w:history="1">
        <w:r w:rsidRPr="002631D4">
          <w:rPr>
            <w:rStyle w:val="af"/>
            <w:rFonts w:eastAsiaTheme="minorEastAsia"/>
            <w:sz w:val="18"/>
            <w:szCs w:val="18"/>
          </w:rPr>
          <w:t>http://khomutovskoe-mo.ru</w:t>
        </w:r>
      </w:hyperlink>
      <w:r w:rsidRPr="002631D4">
        <w:rPr>
          <w:rFonts w:eastAsiaTheme="minorEastAsia"/>
          <w:sz w:val="18"/>
          <w:szCs w:val="18"/>
        </w:rPr>
        <w:t xml:space="preserve">.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письменно в случае письменного обращения заявителя или его представителя.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Должностные лица предоставляют информацию по следующим вопросам: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о порядке предоставления муниципальной услуги и ходе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о перечне документов, необходимых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о времени приема документов, необходимых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о сроке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е) об основаниях отказа в приеме документов, необходимых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 об основаниях отказа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Основными требованиями при предоставлении информации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актуальность;</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своевременность;</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четкость и доступность в изложении информации;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полнота информации;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соответствие информации требованиям законодательства.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Если заявителя не удовлетворяет информация, представленная должностным лицом уполномоченного органа он может обратиться к Главе администрации Хомутовского муниципального образования.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Прием заявителей Главой администрации Хомутовского муниципального образования (в случае его отсутствия – заместителем главы администрации) проводится по предварительной записи, которая осуществляется по телефону 8(3952)696-501</w:t>
      </w:r>
      <w:r w:rsidRPr="002631D4">
        <w:rPr>
          <w:rFonts w:eastAsiaTheme="minorEastAsia"/>
          <w:i/>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десяти дней со дня регистрации обращения.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Днем регистрации обращения является день его поступления в уполномоченный орган.</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Ответ на обращение, поступившее в уполномоченный орган, в течение срока его рассмотрения направляется по адресу, указанному в обращении.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 стендах, расположенных в помещениях, занимаемых уполномоченным органом;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на официальных сайтах в информационно-телекоммуникационной сети «Интернет» – </w:t>
      </w:r>
      <w:hyperlink r:id="rId55" w:history="1">
        <w:r w:rsidRPr="002631D4">
          <w:rPr>
            <w:rStyle w:val="af"/>
            <w:rFonts w:eastAsiaTheme="minorEastAsia"/>
            <w:sz w:val="18"/>
            <w:szCs w:val="18"/>
          </w:rPr>
          <w:t>http://khomutovskoe-mo.ru</w:t>
        </w:r>
      </w:hyperlink>
      <w:r w:rsidRPr="002631D4">
        <w:rPr>
          <w:rFonts w:eastAsiaTheme="minorEastAsia"/>
          <w:sz w:val="18"/>
          <w:szCs w:val="18"/>
        </w:rPr>
        <w:t xml:space="preserve">, </w:t>
      </w:r>
      <w:hyperlink r:id="rId56" w:history="1">
        <w:r w:rsidRPr="002631D4">
          <w:rPr>
            <w:rStyle w:val="af"/>
            <w:rFonts w:eastAsiaTheme="minorEastAsia"/>
            <w:sz w:val="18"/>
            <w:szCs w:val="18"/>
          </w:rPr>
          <w:t>https://mfc38.ru</w:t>
        </w:r>
      </w:hyperlink>
      <w:r w:rsidRPr="002631D4">
        <w:rPr>
          <w:rFonts w:eastAsiaTheme="minorEastAsia"/>
          <w:sz w:val="18"/>
          <w:szCs w:val="18"/>
        </w:rPr>
        <w:t xml:space="preserve">, </w:t>
      </w:r>
      <w:hyperlink r:id="rId57" w:tgtFrame="_blank" w:history="1">
        <w:r w:rsidRPr="002631D4">
          <w:rPr>
            <w:rStyle w:val="af"/>
            <w:rFonts w:eastAsiaTheme="minorEastAsia"/>
            <w:bCs/>
            <w:sz w:val="18"/>
            <w:szCs w:val="18"/>
          </w:rPr>
          <w:t>Gosuslugi.ru</w:t>
        </w:r>
      </w:hyperlink>
      <w:r w:rsidRPr="002631D4">
        <w:rPr>
          <w:rFonts w:eastAsiaTheme="minorEastAsia"/>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посредством публикации в средствах массовой информации.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На стендах, расположенных в помещениях, занимаемых уполномоченным органом, размещается следующая информация: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 список документов для получения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2) о сроках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3) извлечения из административного регламента: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об основаниях отказа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об описании конечного результата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перечень нормативных правовых актов, регулирующих отношения, возникающие в связи с предоставлением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Раздел II. СТАНДАРТ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6. НАИМЕНОВАНИЕ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Наименование государственной и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7. НАИМЕНОВАНИЕ ОРГАНА МЕСТНОГО САМОУПРАВЛЕНИЯ,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ПРЕДОСТАВЛЯЮЩЕГО МУНИЦИПАЛЬНУЮ УСЛУГУ</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Органом местного самоуправления муниципального образования Иркутской области, предоставляющим муниципальную услугу, является администрация Хомутовского муниципального образования (уполномоченный орган).</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Информация об уполномоченном органе: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место нахождения: Иркутская область, Иркутский район, с. Хомутово, ул. Кирова, 7А;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телефон: 8(3952) 696-501;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почтовый адрес для направления документов и обращений: 664540, Иркутская область, Иркутский район, с. Хомутово, ул. Кирова, 7А;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официальный сайт в информационно-телекоммуникационной сети «Интернет» – -</w:t>
      </w:r>
      <w:hyperlink r:id="rId58" w:history="1">
        <w:r w:rsidRPr="002631D4">
          <w:rPr>
            <w:rStyle w:val="af"/>
            <w:rFonts w:eastAsiaTheme="minorEastAsia"/>
            <w:sz w:val="18"/>
            <w:szCs w:val="18"/>
          </w:rPr>
          <w:t>http://khomutovskoe-mo.ru</w:t>
        </w:r>
      </w:hyperlink>
      <w:r w:rsidRPr="002631D4">
        <w:rPr>
          <w:rFonts w:eastAsiaTheme="minorEastAsia"/>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д) адрес электронной почты: </w:t>
      </w:r>
      <w:hyperlink r:id="rId59" w:history="1">
        <w:r w:rsidRPr="002631D4">
          <w:rPr>
            <w:rStyle w:val="af"/>
            <w:rFonts w:eastAsiaTheme="minorEastAsia"/>
            <w:sz w:val="18"/>
            <w:szCs w:val="18"/>
          </w:rPr>
          <w:t>Admkhom@yandex.ru</w:t>
        </w:r>
      </w:hyperlink>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i/>
          <w:sz w:val="18"/>
          <w:szCs w:val="18"/>
        </w:rPr>
      </w:pPr>
      <w:r w:rsidRPr="002631D4">
        <w:rPr>
          <w:rFonts w:eastAsiaTheme="minorEastAsia"/>
          <w:sz w:val="18"/>
          <w:szCs w:val="18"/>
        </w:rPr>
        <w:t>График приема заявителей в уполномоченном органе</w:t>
      </w:r>
      <w:r w:rsidRPr="002631D4">
        <w:rPr>
          <w:rFonts w:eastAsiaTheme="minorEastAsia"/>
          <w:i/>
          <w:sz w:val="18"/>
          <w:szCs w:val="18"/>
        </w:rPr>
        <w:t>:</w:t>
      </w:r>
    </w:p>
    <w:p w:rsidR="002631D4" w:rsidRPr="002631D4" w:rsidRDefault="002631D4" w:rsidP="00B01B26">
      <w:pPr>
        <w:tabs>
          <w:tab w:val="left" w:pos="426"/>
        </w:tabs>
        <w:ind w:left="0" w:right="142" w:firstLine="426"/>
        <w:rPr>
          <w:rFonts w:eastAsiaTheme="minorEastAsia"/>
          <w:sz w:val="18"/>
          <w:szCs w:val="18"/>
        </w:rPr>
      </w:pPr>
    </w:p>
    <w:tbl>
      <w:tblPr>
        <w:tblW w:w="0" w:type="auto"/>
        <w:tblLook w:val="04A0" w:firstRow="1" w:lastRow="0" w:firstColumn="1" w:lastColumn="0" w:noHBand="0" w:noVBand="1"/>
      </w:tblPr>
      <w:tblGrid>
        <w:gridCol w:w="2660"/>
        <w:gridCol w:w="3544"/>
        <w:gridCol w:w="4394"/>
      </w:tblGrid>
      <w:tr w:rsidR="002631D4" w:rsidRPr="002631D4" w:rsidTr="00D06D4E">
        <w:tc>
          <w:tcPr>
            <w:tcW w:w="2660"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Понедельник</w:t>
            </w:r>
          </w:p>
        </w:tc>
        <w:tc>
          <w:tcPr>
            <w:tcW w:w="354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9.00 – 16.00</w:t>
            </w:r>
          </w:p>
        </w:tc>
        <w:tc>
          <w:tcPr>
            <w:tcW w:w="439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(перерыв 12.00 – 13.00)</w:t>
            </w:r>
          </w:p>
        </w:tc>
      </w:tr>
      <w:tr w:rsidR="002631D4" w:rsidRPr="002631D4" w:rsidTr="00D06D4E">
        <w:tc>
          <w:tcPr>
            <w:tcW w:w="2660"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Вторник</w:t>
            </w:r>
          </w:p>
        </w:tc>
        <w:tc>
          <w:tcPr>
            <w:tcW w:w="354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не приемный день</w:t>
            </w:r>
          </w:p>
        </w:tc>
        <w:tc>
          <w:tcPr>
            <w:tcW w:w="4394" w:type="dxa"/>
          </w:tcPr>
          <w:p w:rsidR="002631D4" w:rsidRPr="002631D4" w:rsidRDefault="002631D4" w:rsidP="00B01B26">
            <w:pPr>
              <w:tabs>
                <w:tab w:val="left" w:pos="426"/>
              </w:tabs>
              <w:ind w:left="0" w:right="142" w:firstLine="426"/>
              <w:rPr>
                <w:rFonts w:eastAsiaTheme="minorEastAsia"/>
                <w:sz w:val="18"/>
                <w:szCs w:val="18"/>
              </w:rPr>
            </w:pPr>
          </w:p>
        </w:tc>
      </w:tr>
      <w:tr w:rsidR="002631D4" w:rsidRPr="002631D4" w:rsidTr="00D06D4E">
        <w:tc>
          <w:tcPr>
            <w:tcW w:w="2660"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Среда</w:t>
            </w:r>
          </w:p>
        </w:tc>
        <w:tc>
          <w:tcPr>
            <w:tcW w:w="354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не приемный день</w:t>
            </w:r>
          </w:p>
        </w:tc>
        <w:tc>
          <w:tcPr>
            <w:tcW w:w="4394" w:type="dxa"/>
          </w:tcPr>
          <w:p w:rsidR="002631D4" w:rsidRPr="002631D4" w:rsidRDefault="002631D4" w:rsidP="00B01B26">
            <w:pPr>
              <w:tabs>
                <w:tab w:val="left" w:pos="426"/>
              </w:tabs>
              <w:ind w:left="0" w:right="142" w:firstLine="426"/>
              <w:rPr>
                <w:rFonts w:eastAsiaTheme="minorEastAsia"/>
                <w:sz w:val="18"/>
                <w:szCs w:val="18"/>
              </w:rPr>
            </w:pPr>
          </w:p>
        </w:tc>
      </w:tr>
      <w:tr w:rsidR="002631D4" w:rsidRPr="002631D4" w:rsidTr="00D06D4E">
        <w:tc>
          <w:tcPr>
            <w:tcW w:w="2660"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Четверг</w:t>
            </w:r>
          </w:p>
        </w:tc>
        <w:tc>
          <w:tcPr>
            <w:tcW w:w="354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9.00 – 16.00</w:t>
            </w:r>
          </w:p>
        </w:tc>
        <w:tc>
          <w:tcPr>
            <w:tcW w:w="439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(перерыв 12.00 – 13.00)</w:t>
            </w:r>
          </w:p>
        </w:tc>
      </w:tr>
      <w:tr w:rsidR="002631D4" w:rsidRPr="002631D4" w:rsidTr="00D06D4E">
        <w:tc>
          <w:tcPr>
            <w:tcW w:w="2660"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Пятница</w:t>
            </w:r>
          </w:p>
        </w:tc>
        <w:tc>
          <w:tcPr>
            <w:tcW w:w="3544" w:type="dxa"/>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не приемный день</w:t>
            </w:r>
          </w:p>
        </w:tc>
        <w:tc>
          <w:tcPr>
            <w:tcW w:w="4394" w:type="dxa"/>
          </w:tcPr>
          <w:p w:rsidR="002631D4" w:rsidRPr="002631D4" w:rsidRDefault="002631D4" w:rsidP="00B01B26">
            <w:pPr>
              <w:tabs>
                <w:tab w:val="left" w:pos="426"/>
              </w:tabs>
              <w:ind w:left="0" w:right="142" w:firstLine="426"/>
              <w:rPr>
                <w:rFonts w:eastAsiaTheme="minorEastAsia"/>
                <w:sz w:val="18"/>
                <w:szCs w:val="18"/>
              </w:rPr>
            </w:pPr>
          </w:p>
        </w:tc>
      </w:tr>
      <w:tr w:rsidR="002631D4" w:rsidRPr="002631D4" w:rsidTr="00D06D4E">
        <w:tc>
          <w:tcPr>
            <w:tcW w:w="10598" w:type="dxa"/>
            <w:gridSpan w:val="3"/>
          </w:tcPr>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Суббота, воскресенье – выходные дни.</w:t>
            </w:r>
          </w:p>
        </w:tc>
      </w:tr>
    </w:tbl>
    <w:p w:rsidR="00D06D4E" w:rsidRDefault="00D06D4E"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Хомутовского муниципального образования</w:t>
      </w:r>
      <w:r w:rsidRPr="002631D4">
        <w:rPr>
          <w:rFonts w:eastAsiaTheme="minorEastAsia"/>
          <w:i/>
          <w:iCs/>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предоставлении муниципальной услуги участвуют:</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Федеральная служба государственной регистрации, кадастра и картографии;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Органы местного самоуправления</w:t>
      </w:r>
      <w:r w:rsidRPr="002631D4">
        <w:rPr>
          <w:rFonts w:eastAsiaTheme="minorEastAsia"/>
          <w:i/>
          <w:iCs/>
          <w:sz w:val="18"/>
          <w:szCs w:val="18"/>
        </w:rPr>
        <w:t>.</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8. ОПИСАНИЕ РЕЗУЛЬТАТА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Результатом предоставления услуги является: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уведомление о несоответствии в случае наличия оснований, указанных в пункте 2.20 настоящего Административного регламента.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Исчерпывающий перечень оснований для направления заявителю уведомления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в срок, указанный в части 9 статьи 51</w:t>
      </w:r>
      <w:r w:rsidRPr="002631D4">
        <w:rPr>
          <w:rFonts w:eastAsiaTheme="minorEastAsia"/>
          <w:sz w:val="18"/>
          <w:szCs w:val="18"/>
          <w:vertAlign w:val="superscript"/>
        </w:rPr>
        <w:t>1</w:t>
      </w:r>
      <w:r w:rsidRPr="002631D4">
        <w:rPr>
          <w:rFonts w:eastAsiaTheme="minorEastAsia"/>
          <w:sz w:val="18"/>
          <w:szCs w:val="18"/>
        </w:rPr>
        <w:t xml:space="preserve">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Результат предоставления услуги, указанный в настоящем Административном регламенте: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уведомлении о планируемом строительстве, уведомлении об изменении параметров;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9. СРОК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Муниципальная услуга предоставляется в течение семи рабочих дней со дня поступления в Администрацию уведомление о соответствии указанных в уведомления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(далее – уведомление о планируемом строительстве)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Администрация в течение семи рабочих дней со дня поступления в Администрацию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направляет заявителю способом, определенным им при подаче уведомления, результат предоставления муниципальной услуги, предусмотренный настоящим Регламентом.</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10.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 планируемом строительстве,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"б" - "е" пункта 2.8 настоящего Административного регламента, одним из следующих способов:</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 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60" w:history="1">
        <w:r w:rsidRPr="002631D4">
          <w:rPr>
            <w:rStyle w:val="af"/>
            <w:rFonts w:eastAsiaTheme="minorEastAsia"/>
            <w:sz w:val="18"/>
            <w:szCs w:val="18"/>
          </w:rPr>
          <w:t>частью 2 статьи 21.1</w:t>
        </w:r>
      </w:hyperlink>
      <w:r w:rsidRPr="002631D4">
        <w:rPr>
          <w:rFonts w:eastAsiaTheme="minorEastAsia"/>
          <w:sz w:val="18"/>
          <w:szCs w:val="18"/>
        </w:rPr>
        <w:t xml:space="preserve"> Федерального закона «Об организации предоставления государственных и муниципальных услуг».</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Заявление представляется по месту нахождения объекта адресации.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 заявлению прилагаются следующие документы: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паспорт или иной документ, удостоверяющий личность заявителя;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документы, подтверждающие полномочия лица, подписавшего заявление (для юридических лиц);</w:t>
      </w:r>
    </w:p>
    <w:p w:rsidR="002631D4" w:rsidRPr="002631D4" w:rsidRDefault="002631D4" w:rsidP="00B01B26">
      <w:pPr>
        <w:tabs>
          <w:tab w:val="left" w:pos="426"/>
        </w:tabs>
        <w:ind w:left="0" w:right="142" w:firstLine="426"/>
        <w:rPr>
          <w:rFonts w:eastAsiaTheme="minorEastAsia"/>
          <w:i/>
          <w:iCs/>
          <w:sz w:val="18"/>
          <w:szCs w:val="18"/>
        </w:rPr>
      </w:pPr>
      <w:r w:rsidRPr="002631D4">
        <w:rPr>
          <w:rFonts w:eastAsiaTheme="minorEastAsia"/>
          <w:sz w:val="18"/>
          <w:szCs w:val="18"/>
        </w:rPr>
        <w:t>в) документы, подтверждающие полномочия третьих лиц выступать от имени заявителя, предусмотренные законодательством Российской Федерации</w:t>
      </w:r>
      <w:r w:rsidRPr="002631D4">
        <w:rPr>
          <w:rFonts w:eastAsiaTheme="minorEastAsia"/>
          <w:i/>
          <w:iCs/>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  г)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61" w:history="1">
        <w:r w:rsidRPr="002631D4">
          <w:rPr>
            <w:rStyle w:val="af"/>
            <w:rFonts w:eastAsiaTheme="minorEastAsia"/>
            <w:sz w:val="18"/>
            <w:szCs w:val="18"/>
          </w:rPr>
          <w:t>кодексом</w:t>
        </w:r>
      </w:hyperlink>
      <w:r w:rsidRPr="002631D4">
        <w:rPr>
          <w:rFonts w:eastAsiaTheme="minorEastAsia"/>
          <w:sz w:val="18"/>
          <w:szCs w:val="18"/>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д)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62" w:history="1">
        <w:r w:rsidRPr="002631D4">
          <w:rPr>
            <w:rStyle w:val="af"/>
            <w:rFonts w:eastAsiaTheme="minorEastAsia"/>
            <w:sz w:val="18"/>
            <w:szCs w:val="18"/>
          </w:rPr>
          <w:t>кодексом</w:t>
        </w:r>
      </w:hyperlink>
      <w:r w:rsidRPr="002631D4">
        <w:rPr>
          <w:rFonts w:eastAsiaTheme="minorEastAsia"/>
          <w:sz w:val="18"/>
          <w:szCs w:val="1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е)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Уполномоченный орган запрашивает документы, указанные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Требования к документам, представляемым заявителем: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тексты документов должны быть написаны разборчиво;</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документы не должны иметь подчисток, приписок, зачеркнутых слов и не оговоренных в них исправлений;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документы не должны быть исполнены карандашом;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документы не должны иметь повреждений, наличие которых не позволяет однозначно истолковать их содержание.</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11.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а) уведомление о планируемом строительстве, уведомление об изменении параметров;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представление указанного документа не требуется;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г) правоустанавливающие документы на земельный участок в случае, если права на него не зарегистрированы в Едином государственном реестре недвижимости;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12. ПЕРЕЧЕНЬ ОСНОВАНИЙ ДЛЯ ОТКАЗА В ПРИЕМЕ ДОКУМЕНТОВ, НЕОБХОДИМЫХ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Основанием для отказа в приеме к рассмотрению документов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1) несоответствие </w:t>
      </w:r>
      <w:hyperlink r:id="rId63" w:history="1">
        <w:r w:rsidRPr="002631D4">
          <w:rPr>
            <w:rStyle w:val="af"/>
            <w:rFonts w:eastAsiaTheme="minorEastAsia"/>
            <w:sz w:val="18"/>
            <w:szCs w:val="18"/>
          </w:rPr>
          <w:t>уведомления</w:t>
        </w:r>
      </w:hyperlink>
      <w:r w:rsidRPr="002631D4">
        <w:rPr>
          <w:rFonts w:eastAsiaTheme="minorEastAsia"/>
          <w:sz w:val="18"/>
          <w:szCs w:val="18"/>
        </w:rPr>
        <w:t xml:space="preserve"> о планируемом строительстве, уведомления об изменении параметров форме;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2) представление неполного пакета документов, предусмотренных</w:t>
      </w:r>
      <w:r w:rsidRPr="002631D4">
        <w:rPr>
          <w:rFonts w:eastAsiaTheme="minorEastAsia"/>
          <w:sz w:val="18"/>
          <w:szCs w:val="18"/>
        </w:rPr>
        <w:br/>
      </w:r>
      <w:hyperlink r:id="rId64" w:history="1">
        <w:r w:rsidRPr="002631D4">
          <w:rPr>
            <w:rStyle w:val="af"/>
            <w:rFonts w:eastAsiaTheme="minorEastAsia"/>
            <w:sz w:val="18"/>
            <w:szCs w:val="18"/>
          </w:rPr>
          <w:t xml:space="preserve">главой 10 </w:t>
        </w:r>
      </w:hyperlink>
      <w:r w:rsidRPr="002631D4">
        <w:rPr>
          <w:rFonts w:eastAsiaTheme="minorEastAsia"/>
          <w:sz w:val="18"/>
          <w:szCs w:val="18"/>
        </w:rPr>
        <w:t>настоящего Административного регламента;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3) отсутствие у представителя заявителя доверенности, оформленной в установленном законом порядке.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4) 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Отказ в приеме документов не препятствует повторному обращению заявителя.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13. ПЕРЕЧЕНЬ ОСНОВАНИЙ ДЛЯ ПРИОСТАНОВЛЕНИЯ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ИЛИ ОТКАЗА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Главой 10 настоящего Административного регламента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Отказ в предоставлении муниципальной услуги может быть обжалован гражданином в порядке, установленном законодательством.</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УЧАСТВУЮЩИМИ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15.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Плата за услуги, которые являются необходимыми и обязательными для предоставления муниципальной услуги, отсутствует.</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17.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Максимальное время ожидания в очереди при подаче заявления и документов не превышает 15 минут.</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Максимальное время ожидания в очереди при получении результата муниципальной услуги не превышает 15 минут.</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18. СРОК И ПОРЯДОК РЕГИСТРАЦИИ ЗАЯВЛЕНИЯ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ЗАЯВИТЕЛЯ О ПРЕДОСТАВЛЕНИИ МУНИЦИПАЛЬНОЙ УСЛУГИ, В ТОМ ЧИСЛЕ В ЭЛЕКТРОННОЙ ФОРМЕ</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19. ТРЕБОВАНИЯ К ПОМЕЩЕНИЯМ,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КОТОРЫХ ПРЕДОСТАВЛЯЕТСЯ МУНИЦИПАЛЬНАЯ УСЛУГА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Информационные таблички (вывески) размещаются рядом с входом, либо на двери входа так, чтобы они были хорошо видны заявителям.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Прием заявлений и документов, необходимых для предоставления муниципальной услуги, осуществляется в кабинетах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Места для заполнения документов оборудуются информационными стендами, стульями и столами для возможности оформления документов.</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Основными показателями доступности и качества муниципальной услуги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соблюдение требований к местам предоставления муниципальной услуги, их транспортной доступности;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среднее время ожидания в очереди при подаче документов;</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количество взаимодействий заявителя с должностными лицами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Основными требованиями к качеству рассмотрения обращений заявителей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достоверность предоставляемой заявителям информации о ходе рассмотрения обращения;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полнота информирования заявителей о ходе рассмотрения обращения;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наглядность форм предоставляемой информации об административных процедурах;</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удобство и доступность получения заявителями информации о порядке предоставления государственной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оперативность вынесения решения в отношении рассматриваемого обращения.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Взаимодействие заявителя с должностными лицами уполномоченного органа осуществляется при личном обращении заявителя: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для подачи документов, необходимых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 получением результата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21. СОСТАВ, ПОСЛЕДОВАТЕЛЬНОСТЬ И СРОКИ ВЫПОЛНЕНИЯ АДМИНИСТРАТИВНЫХ ПРОЦЕДУР, ТРЕБОВАНИЯ К ПОРЯДКУ ИХ ВЫПОЛНЕНИЯ</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Предоставление муниципальной услуги включает в себя следующие административные процедуры: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1) прием и регистрация заявления с приложенными к нему документами;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2) рассмотрение уведомления о планируемом строительстве, уведомления об изменении параметров с приложенными к нему документами и установление факта наличия (отсутствия) оснований для отказа в приеме документов, необходимых для предоставления муниципальной услуги, выдача (направление) заявителю отказа в приеме уведомления о планируемом строительстве, уведомления об изменении параметров;</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3) формирование и направление межведомственных запросов в органы (организации), участвующие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4) анализ заявления с приложенными к нему документами и подготовка результата предоставления муниципальной услуги;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5) направление (выдача) заявителю результата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Раздел </w:t>
      </w:r>
      <w:r w:rsidRPr="002631D4">
        <w:rPr>
          <w:rFonts w:eastAsiaTheme="minorEastAsia"/>
          <w:sz w:val="18"/>
          <w:szCs w:val="18"/>
          <w:lang w:val="en-US"/>
        </w:rPr>
        <w:t>II</w:t>
      </w:r>
      <w:r w:rsidRPr="002631D4">
        <w:rPr>
          <w:rFonts w:eastAsiaTheme="minorEastAsia"/>
          <w:sz w:val="18"/>
          <w:szCs w:val="18"/>
        </w:rPr>
        <w:t>. ФОРМЫ КОНТРОЛЯ ЗА ПРЕДОСТАВЛЕНИЕМ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Основными задачами текущего контроля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обеспечение своевременного и качественного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выявление нарушений в сроках и качестве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выявление и устранение причин и условий, способствующих ненадлежащему предоставлению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принятие мер по надлежащему предоставлению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Текущий контроль осуществляется на постоянной основе.</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Заявитель уведомляется о результатах проверки в течение 10 календарных дней со дня принятия соответствующего решения.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Плановые проверки осуществляются на основании полугодовых или годовых планов работы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24.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25.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Информацию о выявленных фактах указанных в Главе 25 заявители могут сообщить по телефонам, указанным в Главе 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26. ПОРЯДОК ИСПРАВЛЕНИЯ ДОПУЩЕННЫХ ОПЕЧАТОК И ОШИБОК В ВЫДАННЫХ В РЕЗУЛЬТАТЕ ПРЕДОСТАВЛЕНИЯ МУНИЦИПАЛЬНОЙ УСЛУГИ ДОКУМЕНТАХ</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Порядок исправления допущенных опечаток и ошибок в уведомлении о соответствии, уведомлении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установленным настоящим Административным регламентом.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установленном законом порядке,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а) несоответствие заявителя кругу лиц, указанных в 4 Главе настоящего Административного регламента;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отсутствие факта допущения опечаток и ошибок в уведомлении о соответствии, уведомлении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Порядок выдачи дубликата уведомления о соответствии, уведомления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случае отсутствия оснований для отказа в выдаче дубликата уведомления о соответствии, уведомления о несоответствии, установленных настоящим Административного регламентом,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 5 к настоящему Административному регламенту направляется заявителю в порядке, установленном настоящим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Исчерпывающий перечень оснований для отказа в выдаче дубликата уведомления о соответствии, уведомления о несоответствии: </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несоответствие заявителя кругу лиц, указанных в 10 Главе настоящего Административного регламента.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Раздел </w:t>
      </w:r>
      <w:r w:rsidRPr="002631D4">
        <w:rPr>
          <w:rFonts w:eastAsiaTheme="minorEastAsia"/>
          <w:sz w:val="18"/>
          <w:szCs w:val="18"/>
          <w:lang w:val="en-US"/>
        </w:rPr>
        <w:t>III</w:t>
      </w:r>
      <w:r w:rsidRPr="002631D4">
        <w:rPr>
          <w:rFonts w:eastAsiaTheme="minorEastAsia"/>
          <w:sz w:val="18"/>
          <w:szCs w:val="1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Глава 26. ОБЖАЛОВАНИЕ РЕШЕНИЙ И ДЕЙСТВИЙ (БЕЗДЕЙСТВИЯ) УПОЛНОМОЧЕННОГО ОРГАНА, А ТАКЖЕ ДОЛЖНОСТНЫХ ЛИЦ УПОЛНОМОЧЕННОГО ОРГАНА</w:t>
      </w:r>
    </w:p>
    <w:p w:rsidR="002631D4" w:rsidRPr="002631D4" w:rsidRDefault="002631D4" w:rsidP="00B01B26">
      <w:pPr>
        <w:tabs>
          <w:tab w:val="left" w:pos="426"/>
        </w:tabs>
        <w:ind w:left="0" w:right="142" w:firstLine="426"/>
        <w:rPr>
          <w:rFonts w:eastAsiaTheme="minorEastAsia"/>
          <w:sz w:val="18"/>
          <w:szCs w:val="18"/>
        </w:rPr>
      </w:pP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Хомутовского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Информацию о порядке подачи и рассмотрения жалобы заинтересованные лица могут получить:</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 стендах, расположенных в помещениях, занимаемых уполномоченным органом;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б) на официальном сайте в информационно-телекоммуникационной сети «Интернет» </w:t>
      </w:r>
      <w:hyperlink r:id="rId65" w:history="1">
        <w:r w:rsidRPr="002631D4">
          <w:rPr>
            <w:rStyle w:val="af"/>
            <w:rFonts w:eastAsiaTheme="minorEastAsia"/>
            <w:sz w:val="18"/>
            <w:szCs w:val="18"/>
          </w:rPr>
          <w:t>http://khomutovskoe-mo.ru</w:t>
        </w:r>
      </w:hyperlink>
      <w:r w:rsidRPr="002631D4">
        <w:rPr>
          <w:rFonts w:eastAsiaTheme="minorEastAsia"/>
          <w:sz w:val="18"/>
          <w:szCs w:val="18"/>
        </w:rPr>
        <w:t xml:space="preserve">, </w:t>
      </w:r>
      <w:hyperlink r:id="rId66" w:history="1">
        <w:r w:rsidRPr="002631D4">
          <w:rPr>
            <w:rStyle w:val="af"/>
            <w:rFonts w:eastAsiaTheme="minorEastAsia"/>
            <w:sz w:val="18"/>
            <w:szCs w:val="18"/>
          </w:rPr>
          <w:t>https://mfc38.ru</w:t>
        </w:r>
      </w:hyperlink>
      <w:r w:rsidRPr="002631D4">
        <w:rPr>
          <w:rFonts w:eastAsiaTheme="minorEastAsia"/>
          <w:sz w:val="18"/>
          <w:szCs w:val="18"/>
        </w:rPr>
        <w:t xml:space="preserve">, </w:t>
      </w:r>
      <w:hyperlink r:id="rId67" w:tgtFrame="_blank" w:history="1">
        <w:r w:rsidRPr="002631D4">
          <w:rPr>
            <w:rStyle w:val="af"/>
            <w:rFonts w:eastAsiaTheme="minorEastAsia"/>
            <w:bCs/>
            <w:sz w:val="18"/>
            <w:szCs w:val="18"/>
          </w:rPr>
          <w:t>Gosuslugi.ru</w:t>
        </w:r>
      </w:hyperlink>
      <w:r w:rsidRPr="002631D4">
        <w:rPr>
          <w:rFonts w:eastAsiaTheme="minorEastAsia"/>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Заинтересованное лицо может обратиться с жалобой, в том числе в следующих случаях:</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нарушение срока регистрации уведомления о планируемом строительстве, уведомления об изменении параметров заявителя о предоставлении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нарушение срока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Жалоба может быть подана в письменной форме на бумажном носителе, в электронной форме одним из следующих способов:</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лично по адресу: Иркутский район, с. Хомутово, ул. Кирова, 7А; телефон: 8(3952)696-501, факс: 8(3952)696-501;</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через организации почтовой связи;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 xml:space="preserve">в) с использованием информационно-телекоммуникационной сети «Интернет»: электронная почта: </w:t>
      </w:r>
      <w:hyperlink r:id="rId68" w:history="1">
        <w:r w:rsidRPr="002631D4">
          <w:rPr>
            <w:rStyle w:val="af"/>
            <w:rFonts w:eastAsiaTheme="minorEastAsia"/>
            <w:sz w:val="18"/>
            <w:szCs w:val="18"/>
          </w:rPr>
          <w:t>http://khomutovskoe-mo.ru</w:t>
        </w:r>
      </w:hyperlink>
      <w:r w:rsidRPr="002631D4">
        <w:rPr>
          <w:rFonts w:eastAsiaTheme="minorEastAsia"/>
          <w:sz w:val="18"/>
          <w:szCs w:val="18"/>
        </w:rPr>
        <w:t xml:space="preserve">, </w:t>
      </w:r>
      <w:hyperlink r:id="rId69" w:history="1">
        <w:r w:rsidRPr="002631D4">
          <w:rPr>
            <w:rStyle w:val="af"/>
            <w:rFonts w:eastAsiaTheme="minorEastAsia"/>
            <w:sz w:val="18"/>
            <w:szCs w:val="18"/>
          </w:rPr>
          <w:t>https://mfc38.ru</w:t>
        </w:r>
      </w:hyperlink>
      <w:r w:rsidRPr="002631D4">
        <w:rPr>
          <w:rFonts w:eastAsiaTheme="minorEastAsia"/>
          <w:sz w:val="18"/>
          <w:szCs w:val="18"/>
        </w:rPr>
        <w:t xml:space="preserve">, </w:t>
      </w:r>
      <w:hyperlink r:id="rId70" w:tgtFrame="_blank" w:history="1">
        <w:r w:rsidRPr="002631D4">
          <w:rPr>
            <w:rStyle w:val="af"/>
            <w:rFonts w:eastAsiaTheme="minorEastAsia"/>
            <w:bCs/>
            <w:sz w:val="18"/>
            <w:szCs w:val="18"/>
          </w:rPr>
          <w:t>Gosuslugi.ru</w:t>
        </w:r>
      </w:hyperlink>
      <w:r w:rsidRPr="002631D4">
        <w:rPr>
          <w:rFonts w:eastAsiaTheme="minorEastAsia"/>
          <w:sz w:val="18"/>
          <w:szCs w:val="18"/>
        </w:rPr>
        <w:t>;</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Прием жалоб осуществляется в соответствии с графиком приема заявителей.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Жалоба может быть подана при личном приеме заинтересованного лица. Прием заинтересованных лиц в уполномоченном органе осуществляет должностное лицо, осуществляющее прием, в случае его отсутствия – должностное лицо, осуществляющее прием.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Прием заинтересованных лиц должностным лицом</w:t>
      </w:r>
      <w:r w:rsidRPr="002631D4">
        <w:rPr>
          <w:rFonts w:eastAsiaTheme="minorEastAsia"/>
          <w:i/>
          <w:sz w:val="18"/>
          <w:szCs w:val="18"/>
        </w:rPr>
        <w:t xml:space="preserve">, </w:t>
      </w:r>
      <w:r w:rsidRPr="002631D4">
        <w:rPr>
          <w:rFonts w:eastAsiaTheme="minorEastAsia"/>
          <w:sz w:val="18"/>
          <w:szCs w:val="18"/>
        </w:rPr>
        <w:t>проводится по предварительной записи, которая осуществляется по телефону: 8(3952)696-501.</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личном приеме обратившееся заинтересованное лицо предъявляет документ, удостоверяющий его личность.</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Жалоба должна содержать:</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сведения об обжалуемых решениях и действиях (бездействии) уполномоченного органа, должностного лица уполномоченного органа;</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При рассмотрении жалобы: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Порядок рассмотрения отдельных жалоб:</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По результатам рассмотрения жалобы уполномоченный орган принимает одно из следующих решений:</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отказывает в удовлетворении жалобы.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ответе по результатам рассмотрения жалобы указываются: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номер, дата, место принятия решения, включая сведения о должностном лице, решение или действие (бездействие) которого обжалуется;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фамилия, имя и (если имеется) отчество заинтересованного лица, подавшего жалобу;</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основания для принятия решения по жалобе;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д) принятое по жалобе решение;</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ж) сведения о порядке обжалования принятого по жалобе решения.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Основаниями отказа в удовлетворении жалобы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наличие вступившего в законную силу решения суда, арбитражного суда по жалобе о том же предмете и по тем же основаниям;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подача жалобы лицом, полномочия которого не подтверждены в порядке, установленном законодательством Российской Федерации;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наличие решения по жалобе, принятого ранее в отношении того же заинтересованного лица и по тому же предмету жалобы.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Решение, принятое по результатам рассмотрения жалобы, может быть обжаловано в порядке, установленном законодательством.</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Способами информирования заинтересованных лиц о порядке подачи и рассмотрения жалобы являются:</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а) личное обращение заинтересованных лиц в уполномоченный орган;</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б) через организации почтовой связи;</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в) с помощью средств электронной связи (направление письма на адрес электронной почты уполномоченный орган);</w:t>
      </w:r>
    </w:p>
    <w:p w:rsidR="002631D4" w:rsidRPr="002631D4" w:rsidRDefault="002631D4" w:rsidP="00B01B26">
      <w:pPr>
        <w:tabs>
          <w:tab w:val="left" w:pos="426"/>
        </w:tabs>
        <w:ind w:left="0" w:right="142" w:firstLine="426"/>
        <w:rPr>
          <w:rFonts w:eastAsiaTheme="minorEastAsia"/>
          <w:sz w:val="18"/>
          <w:szCs w:val="18"/>
        </w:rPr>
      </w:pPr>
      <w:r w:rsidRPr="002631D4">
        <w:rPr>
          <w:rFonts w:eastAsiaTheme="minorEastAsia"/>
          <w:sz w:val="18"/>
          <w:szCs w:val="18"/>
        </w:rPr>
        <w:t>г) с помощью телефонной и факсимильной связи.</w:t>
      </w:r>
    </w:p>
    <w:p w:rsidR="002631D4" w:rsidRPr="002631D4" w:rsidRDefault="002631D4" w:rsidP="002631D4">
      <w:pPr>
        <w:tabs>
          <w:tab w:val="left" w:pos="426"/>
        </w:tabs>
        <w:ind w:left="-142" w:right="142" w:firstLine="426"/>
        <w:rPr>
          <w:rFonts w:eastAsiaTheme="minorEastAsia"/>
          <w:sz w:val="18"/>
          <w:szCs w:val="18"/>
        </w:rPr>
      </w:pPr>
    </w:p>
    <w:p w:rsidR="002631D4" w:rsidRPr="00EE726F" w:rsidRDefault="002631D4" w:rsidP="002631D4">
      <w:pPr>
        <w:tabs>
          <w:tab w:val="left" w:pos="426"/>
        </w:tabs>
        <w:ind w:left="-142" w:right="142" w:firstLine="426"/>
        <w:rPr>
          <w:rFonts w:eastAsiaTheme="minorEastAsia"/>
          <w:i/>
          <w:sz w:val="18"/>
          <w:szCs w:val="18"/>
        </w:rPr>
      </w:pPr>
    </w:p>
    <w:tbl>
      <w:tblPr>
        <w:tblpPr w:leftFromText="180" w:rightFromText="180" w:vertAnchor="text" w:tblpY="1"/>
        <w:tblOverlap w:val="never"/>
        <w:tblW w:w="0" w:type="auto"/>
        <w:tblLook w:val="04A0" w:firstRow="1" w:lastRow="0" w:firstColumn="1" w:lastColumn="0" w:noHBand="0" w:noVBand="1"/>
      </w:tblPr>
      <w:tblGrid>
        <w:gridCol w:w="10598"/>
      </w:tblGrid>
      <w:tr w:rsidR="002631D4" w:rsidRPr="00EE726F" w:rsidTr="00EE726F">
        <w:tc>
          <w:tcPr>
            <w:tcW w:w="10598" w:type="dxa"/>
          </w:tcPr>
          <w:p w:rsidR="002631D4" w:rsidRPr="00EE726F" w:rsidRDefault="002631D4" w:rsidP="00EE726F">
            <w:pPr>
              <w:tabs>
                <w:tab w:val="left" w:pos="426"/>
              </w:tabs>
              <w:ind w:left="-142" w:right="142" w:firstLine="426"/>
              <w:jc w:val="right"/>
              <w:rPr>
                <w:rFonts w:eastAsiaTheme="minorEastAsia"/>
                <w:i/>
                <w:sz w:val="18"/>
                <w:szCs w:val="18"/>
              </w:rPr>
            </w:pPr>
            <w:r w:rsidRPr="00EE726F">
              <w:rPr>
                <w:rFonts w:eastAsiaTheme="minorEastAsia"/>
                <w:i/>
                <w:sz w:val="18"/>
                <w:szCs w:val="18"/>
              </w:rPr>
              <w:t xml:space="preserve">Начальник отдела градостроительства, земельных и имущественных отношений                              Ю.В. Тюкавкина                                                                                                               </w:t>
            </w:r>
          </w:p>
        </w:tc>
      </w:tr>
    </w:tbl>
    <w:p w:rsidR="002631D4" w:rsidRDefault="002631D4" w:rsidP="00755C83">
      <w:pPr>
        <w:tabs>
          <w:tab w:val="left" w:pos="426"/>
        </w:tabs>
        <w:ind w:left="-142" w:right="142" w:firstLine="426"/>
        <w:rPr>
          <w:rFonts w:eastAsiaTheme="minorEastAsia"/>
          <w:sz w:val="18"/>
          <w:szCs w:val="18"/>
        </w:rPr>
      </w:pPr>
    </w:p>
    <w:p w:rsidR="00C336E3" w:rsidRDefault="00C336E3" w:rsidP="00C336E3">
      <w:pPr>
        <w:tabs>
          <w:tab w:val="left" w:pos="426"/>
        </w:tabs>
        <w:ind w:left="-142" w:right="142" w:firstLine="426"/>
        <w:jc w:val="right"/>
        <w:rPr>
          <w:rFonts w:eastAsiaTheme="minorEastAsia"/>
          <w:sz w:val="18"/>
          <w:szCs w:val="18"/>
        </w:rPr>
      </w:pPr>
    </w:p>
    <w:p w:rsidR="00C336E3" w:rsidRDefault="00C336E3" w:rsidP="00C336E3">
      <w:pPr>
        <w:tabs>
          <w:tab w:val="left" w:pos="426"/>
        </w:tabs>
        <w:ind w:left="-142" w:right="142" w:firstLine="426"/>
        <w:jc w:val="right"/>
        <w:rPr>
          <w:rFonts w:eastAsiaTheme="minorEastAsia"/>
          <w:sz w:val="18"/>
          <w:szCs w:val="18"/>
        </w:rPr>
      </w:pPr>
    </w:p>
    <w:p w:rsidR="00C336E3" w:rsidRDefault="00C336E3" w:rsidP="00C336E3">
      <w:pPr>
        <w:tabs>
          <w:tab w:val="left" w:pos="426"/>
        </w:tabs>
        <w:ind w:left="-142" w:right="142" w:firstLine="426"/>
        <w:jc w:val="right"/>
        <w:rPr>
          <w:rFonts w:eastAsiaTheme="minorEastAsia"/>
          <w:sz w:val="18"/>
          <w:szCs w:val="18"/>
        </w:rPr>
      </w:pPr>
    </w:p>
    <w:p w:rsidR="00C336E3" w:rsidRDefault="00C336E3" w:rsidP="00C336E3">
      <w:pPr>
        <w:tabs>
          <w:tab w:val="left" w:pos="426"/>
        </w:tabs>
        <w:ind w:left="-142" w:right="142" w:firstLine="426"/>
        <w:jc w:val="right"/>
        <w:rPr>
          <w:rFonts w:eastAsiaTheme="minorEastAsia"/>
          <w:sz w:val="18"/>
          <w:szCs w:val="18"/>
        </w:rPr>
      </w:pPr>
    </w:p>
    <w:p w:rsidR="00C336E3" w:rsidRPr="00C336E3" w:rsidRDefault="00C336E3" w:rsidP="00C336E3">
      <w:pPr>
        <w:tabs>
          <w:tab w:val="left" w:pos="426"/>
        </w:tabs>
        <w:ind w:left="-142" w:right="142" w:firstLine="426"/>
        <w:jc w:val="right"/>
        <w:rPr>
          <w:rFonts w:eastAsiaTheme="minorEastAsia"/>
          <w:sz w:val="18"/>
          <w:szCs w:val="18"/>
        </w:rPr>
      </w:pPr>
      <w:r w:rsidRPr="00C336E3">
        <w:rPr>
          <w:rFonts w:eastAsiaTheme="minorEastAsia"/>
          <w:sz w:val="18"/>
          <w:szCs w:val="18"/>
        </w:rPr>
        <w:t>Приложение № 1</w:t>
      </w:r>
    </w:p>
    <w:p w:rsidR="00C336E3" w:rsidRPr="00C336E3" w:rsidRDefault="00C336E3" w:rsidP="00C336E3">
      <w:pPr>
        <w:tabs>
          <w:tab w:val="left" w:pos="426"/>
        </w:tabs>
        <w:ind w:left="-142" w:right="142" w:firstLine="426"/>
        <w:jc w:val="right"/>
        <w:rPr>
          <w:rFonts w:eastAsiaTheme="minorEastAsia"/>
          <w:sz w:val="18"/>
          <w:szCs w:val="18"/>
        </w:rPr>
      </w:pPr>
      <w:r w:rsidRPr="00C336E3">
        <w:rPr>
          <w:rFonts w:eastAsiaTheme="minorEastAsia"/>
          <w:sz w:val="18"/>
          <w:szCs w:val="18"/>
        </w:rPr>
        <w:t xml:space="preserve">к административному регламенту </w:t>
      </w:r>
    </w:p>
    <w:p w:rsidR="00C336E3" w:rsidRPr="00C336E3" w:rsidRDefault="00C336E3" w:rsidP="00C336E3">
      <w:pPr>
        <w:tabs>
          <w:tab w:val="left" w:pos="426"/>
        </w:tabs>
        <w:ind w:left="-142" w:right="142" w:firstLine="426"/>
        <w:jc w:val="right"/>
        <w:rPr>
          <w:rFonts w:eastAsiaTheme="minorEastAsia"/>
          <w:sz w:val="18"/>
          <w:szCs w:val="18"/>
        </w:rPr>
      </w:pPr>
    </w:p>
    <w:p w:rsidR="00C336E3" w:rsidRPr="00C336E3" w:rsidRDefault="00C336E3" w:rsidP="00C336E3">
      <w:pPr>
        <w:tabs>
          <w:tab w:val="left" w:pos="426"/>
        </w:tabs>
        <w:ind w:left="-142" w:right="142" w:firstLine="426"/>
        <w:jc w:val="center"/>
        <w:rPr>
          <w:rFonts w:eastAsiaTheme="minorEastAsia"/>
          <w:sz w:val="18"/>
          <w:szCs w:val="18"/>
        </w:rPr>
      </w:pPr>
      <w:r w:rsidRPr="00C336E3">
        <w:rPr>
          <w:rFonts w:eastAsiaTheme="minorEastAsia"/>
          <w:sz w:val="18"/>
          <w:szCs w:val="18"/>
        </w:rPr>
        <w:t>БЛОК-СХЕМА</w:t>
      </w:r>
    </w:p>
    <w:p w:rsidR="00C336E3" w:rsidRDefault="00C336E3" w:rsidP="00C336E3">
      <w:pPr>
        <w:tabs>
          <w:tab w:val="left" w:pos="426"/>
        </w:tabs>
        <w:ind w:left="-142" w:right="142" w:firstLine="426"/>
        <w:jc w:val="center"/>
        <w:rPr>
          <w:rFonts w:eastAsiaTheme="minorEastAsia"/>
          <w:sz w:val="18"/>
          <w:szCs w:val="18"/>
        </w:rPr>
      </w:pPr>
      <w:r w:rsidRPr="00C336E3">
        <w:rPr>
          <w:rFonts w:eastAsiaTheme="minorEastAsia"/>
          <w:sz w:val="18"/>
          <w:szCs w:val="18"/>
        </w:rPr>
        <w:t>АДМИНИСТРАТИВНЫХ ПРОЦЕДУР ПРЕДОСТАВЛЕНИЯ</w:t>
      </w:r>
    </w:p>
    <w:p w:rsidR="00C336E3" w:rsidRPr="00C336E3" w:rsidRDefault="00C336E3" w:rsidP="00C336E3">
      <w:pPr>
        <w:tabs>
          <w:tab w:val="left" w:pos="426"/>
        </w:tabs>
        <w:ind w:left="-142" w:right="142" w:firstLine="426"/>
        <w:jc w:val="center"/>
        <w:rPr>
          <w:rFonts w:eastAsiaTheme="minorEastAsia"/>
          <w:sz w:val="18"/>
          <w:szCs w:val="18"/>
        </w:rPr>
      </w:pPr>
    </w:p>
    <w:p w:rsidR="00C336E3" w:rsidRPr="00C336E3" w:rsidRDefault="00C336E3" w:rsidP="00C336E3">
      <w:pPr>
        <w:widowControl w:val="0"/>
        <w:autoSpaceDE w:val="0"/>
        <w:autoSpaceDN w:val="0"/>
        <w:adjustRightInd w:val="0"/>
        <w:ind w:left="0" w:firstLine="0"/>
        <w:jc w:val="center"/>
        <w:rPr>
          <w:sz w:val="28"/>
          <w:szCs w:val="28"/>
        </w:rPr>
      </w:pPr>
    </w:p>
    <w:p w:rsidR="00C336E3" w:rsidRPr="00C336E3" w:rsidRDefault="00C336E3" w:rsidP="00C336E3">
      <w:pPr>
        <w:widowControl w:val="0"/>
        <w:autoSpaceDE w:val="0"/>
        <w:autoSpaceDN w:val="0"/>
        <w:adjustRightInd w:val="0"/>
        <w:ind w:left="0" w:firstLine="0"/>
        <w:jc w:val="center"/>
        <w:rPr>
          <w:sz w:val="28"/>
          <w:szCs w:val="28"/>
        </w:rPr>
      </w:pPr>
      <w:r w:rsidRPr="00C336E3">
        <w:rPr>
          <w:sz w:val="28"/>
          <w:szCs w:val="28"/>
        </w:rPr>
        <w:t>МУНИЦИПАЛЬНОЙ УСЛУГИ</w:t>
      </w:r>
    </w:p>
    <w:p w:rsidR="00C336E3" w:rsidRPr="00C336E3" w:rsidRDefault="00C336E3" w:rsidP="00C336E3">
      <w:pPr>
        <w:ind w:left="0" w:firstLine="720"/>
        <w:rPr>
          <w:sz w:val="20"/>
          <w:szCs w:val="20"/>
        </w:rPr>
      </w:pPr>
      <w:r w:rsidRPr="00C336E3">
        <w:rPr>
          <w:noProof/>
          <w:sz w:val="20"/>
          <w:szCs w:val="20"/>
        </w:rPr>
        <mc:AlternateContent>
          <mc:Choice Requires="wps">
            <w:drawing>
              <wp:anchor distT="0" distB="0" distL="114300" distR="114300" simplePos="0" relativeHeight="251680768" behindDoc="0" locked="0" layoutInCell="1" allowOverlap="1" wp14:anchorId="68BBA99E" wp14:editId="0266F5E8">
                <wp:simplePos x="0" y="0"/>
                <wp:positionH relativeFrom="column">
                  <wp:posOffset>4352925</wp:posOffset>
                </wp:positionH>
                <wp:positionV relativeFrom="paragraph">
                  <wp:posOffset>3103880</wp:posOffset>
                </wp:positionV>
                <wp:extent cx="340360" cy="0"/>
                <wp:effectExtent l="59690" t="12065" r="64135" b="1905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8EBC17" id="AutoShape 17" o:spid="_x0000_s1026" type="#_x0000_t32" style="position:absolute;margin-left:342.75pt;margin-top:244.4pt;width:26.8pt;height:0;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" strokecolor="#375623" strokeweight="1.25pt">
                <v:stroke endarrow="block" joinstyle="miter"/>
              </v:shape>
            </w:pict>
          </mc:Fallback>
        </mc:AlternateContent>
      </w:r>
      <w:r w:rsidRPr="00C336E3">
        <w:rPr>
          <w:noProof/>
          <w:sz w:val="20"/>
          <w:szCs w:val="20"/>
        </w:rPr>
        <mc:AlternateContent>
          <mc:Choice Requires="wps">
            <w:drawing>
              <wp:anchor distT="0" distB="0" distL="114300" distR="114300" simplePos="0" relativeHeight="251679744" behindDoc="0" locked="0" layoutInCell="1" allowOverlap="1" wp14:anchorId="42F48126" wp14:editId="390B6DAB">
                <wp:simplePos x="0" y="0"/>
                <wp:positionH relativeFrom="column">
                  <wp:posOffset>685165</wp:posOffset>
                </wp:positionH>
                <wp:positionV relativeFrom="paragraph">
                  <wp:posOffset>1843405</wp:posOffset>
                </wp:positionV>
                <wp:extent cx="2083435" cy="749300"/>
                <wp:effectExtent l="3175" t="7620" r="27940" b="3365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4930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C336E3">
                            <w:pPr>
                              <w:ind w:firstLine="0"/>
                              <w:jc w:val="center"/>
                              <w:rPr>
                                <w:lang w:eastAsia="en-US"/>
                              </w:rPr>
                            </w:pPr>
                            <w:r w:rsidRPr="009962F0">
                              <w:rPr>
                                <w:sz w:val="20"/>
                                <w:lang w:eastAsia="en-US"/>
                              </w:rPr>
                              <w:t>Отказ в предоставлении муниципальной услуги</w:t>
                            </w:r>
                            <w:r>
                              <w:rPr>
                                <w:lang w:eastAsia="en-US"/>
                              </w:rPr>
                              <w:t xml:space="preserve"> </w:t>
                            </w:r>
                          </w:p>
                          <w:p w:rsidR="00C63723" w:rsidRPr="009962F0" w:rsidRDefault="00C63723" w:rsidP="00C336E3">
                            <w:pPr>
                              <w:ind w:firstLine="0"/>
                              <w:jc w:val="center"/>
                            </w:pPr>
                            <w:r w:rsidRPr="009962F0">
                              <w:rPr>
                                <w:i/>
                                <w:sz w:val="18"/>
                                <w:szCs w:val="18"/>
                                <w:lang w:eastAsia="en-US"/>
                              </w:rPr>
                              <w:t xml:space="preserve">(в течение </w:t>
                            </w:r>
                            <w:r>
                              <w:rPr>
                                <w:i/>
                                <w:sz w:val="18"/>
                                <w:szCs w:val="18"/>
                                <w:lang w:eastAsia="en-US"/>
                              </w:rPr>
                              <w:t>3</w:t>
                            </w:r>
                            <w:r w:rsidRPr="009962F0">
                              <w:rPr>
                                <w:i/>
                                <w:sz w:val="18"/>
                                <w:szCs w:val="18"/>
                                <w:lang w:eastAsia="en-US"/>
                              </w:rPr>
                              <w:t xml:space="preserve"> </w:t>
                            </w:r>
                            <w:r>
                              <w:rPr>
                                <w:i/>
                                <w:sz w:val="18"/>
                                <w:szCs w:val="18"/>
                                <w:lang w:eastAsia="en-US"/>
                              </w:rPr>
                              <w:t xml:space="preserve">календарных </w:t>
                            </w:r>
                            <w:r w:rsidRPr="009962F0">
                              <w:rPr>
                                <w:i/>
                                <w:sz w:val="18"/>
                                <w:szCs w:val="18"/>
                                <w:lang w:eastAsia="en-US"/>
                              </w:rPr>
                              <w:t>дней</w:t>
                            </w:r>
                            <w:r>
                              <w:rPr>
                                <w:i/>
                                <w:sz w:val="18"/>
                                <w:szCs w:val="18"/>
                                <w:lang w:eastAsia="en-US"/>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2F48126" id="AutoShape 16" o:spid="_x0000_s1031" style="position:absolute;left:0;text-align:left;margin-left:53.95pt;margin-top:145.15pt;width:164.05pt;height: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" fillcolor="#e2efd9" stroked="f" strokeweight="1pt">
                <v:stroke joinstyle="miter"/>
                <v:shadow on="t" color="black" opacity="26213f" origin="-.5,-.5" offset=".74836mm,.74836mm"/>
                <v:textbox inset="9.6pt,4.8pt,9.6pt,4.8pt">
                  <w:txbxContent>
                    <w:p w:rsidR="00C63723" w:rsidRDefault="00C63723" w:rsidP="00C336E3">
                      <w:pPr>
                        <w:ind w:firstLine="0"/>
                        <w:jc w:val="center"/>
                        <w:rPr>
                          <w:lang w:eastAsia="en-US"/>
                        </w:rPr>
                      </w:pPr>
                      <w:r w:rsidRPr="009962F0">
                        <w:rPr>
                          <w:sz w:val="20"/>
                          <w:lang w:eastAsia="en-US"/>
                        </w:rPr>
                        <w:t>Отказ в предоставлении муниципальной услуги</w:t>
                      </w:r>
                      <w:r>
                        <w:rPr>
                          <w:lang w:eastAsia="en-US"/>
                        </w:rPr>
                        <w:t xml:space="preserve"> </w:t>
                      </w:r>
                    </w:p>
                    <w:p w:rsidR="00C63723" w:rsidRPr="009962F0" w:rsidRDefault="00C63723" w:rsidP="00C336E3">
                      <w:pPr>
                        <w:ind w:firstLine="0"/>
                        <w:jc w:val="center"/>
                      </w:pPr>
                      <w:r w:rsidRPr="009962F0">
                        <w:rPr>
                          <w:i/>
                          <w:sz w:val="18"/>
                          <w:szCs w:val="18"/>
                          <w:lang w:eastAsia="en-US"/>
                        </w:rPr>
                        <w:t xml:space="preserve">(в течение </w:t>
                      </w:r>
                      <w:r>
                        <w:rPr>
                          <w:i/>
                          <w:sz w:val="18"/>
                          <w:szCs w:val="18"/>
                          <w:lang w:eastAsia="en-US"/>
                        </w:rPr>
                        <w:t>3</w:t>
                      </w:r>
                      <w:r w:rsidRPr="009962F0">
                        <w:rPr>
                          <w:i/>
                          <w:sz w:val="18"/>
                          <w:szCs w:val="18"/>
                          <w:lang w:eastAsia="en-US"/>
                        </w:rPr>
                        <w:t xml:space="preserve"> </w:t>
                      </w:r>
                      <w:r>
                        <w:rPr>
                          <w:i/>
                          <w:sz w:val="18"/>
                          <w:szCs w:val="18"/>
                          <w:lang w:eastAsia="en-US"/>
                        </w:rPr>
                        <w:t xml:space="preserve">календарных </w:t>
                      </w:r>
                      <w:r w:rsidRPr="009962F0">
                        <w:rPr>
                          <w:i/>
                          <w:sz w:val="18"/>
                          <w:szCs w:val="18"/>
                          <w:lang w:eastAsia="en-US"/>
                        </w:rPr>
                        <w:t>дней</w:t>
                      </w:r>
                      <w:r>
                        <w:rPr>
                          <w:i/>
                          <w:sz w:val="18"/>
                          <w:szCs w:val="18"/>
                          <w:lang w:eastAsia="en-US"/>
                        </w:rPr>
                        <w:t>)</w:t>
                      </w:r>
                    </w:p>
                  </w:txbxContent>
                </v:textbox>
              </v:roundrect>
            </w:pict>
          </mc:Fallback>
        </mc:AlternateContent>
      </w:r>
      <w:r w:rsidRPr="00C336E3">
        <w:rPr>
          <w:noProof/>
          <w:sz w:val="20"/>
          <w:szCs w:val="20"/>
        </w:rPr>
        <mc:AlternateContent>
          <mc:Choice Requires="wps">
            <w:drawing>
              <wp:anchor distT="0" distB="0" distL="114300" distR="114300" simplePos="0" relativeHeight="251678720" behindDoc="0" locked="0" layoutInCell="1" allowOverlap="1" wp14:anchorId="067B01F5" wp14:editId="3806B666">
                <wp:simplePos x="0" y="0"/>
                <wp:positionH relativeFrom="column">
                  <wp:posOffset>1631315</wp:posOffset>
                </wp:positionH>
                <wp:positionV relativeFrom="paragraph">
                  <wp:posOffset>1673225</wp:posOffset>
                </wp:positionV>
                <wp:extent cx="340360" cy="0"/>
                <wp:effectExtent l="62230" t="10160" r="61595" b="2095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480FD2" id="AutoShape 15" o:spid="_x0000_s1026" type="#_x0000_t32" style="position:absolute;margin-left:128.45pt;margin-top:131.75pt;width:26.8pt;height:0;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" strokecolor="#375623" strokeweight="1.25pt">
                <v:stroke endarrow="block" joinstyle="miter"/>
              </v:shape>
            </w:pict>
          </mc:Fallback>
        </mc:AlternateContent>
      </w:r>
      <w:r w:rsidRPr="00C336E3">
        <w:rPr>
          <w:noProof/>
          <w:sz w:val="20"/>
          <w:szCs w:val="20"/>
        </w:rPr>
        <mc:AlternateContent>
          <mc:Choice Requires="wps">
            <w:drawing>
              <wp:anchor distT="0" distB="0" distL="114300" distR="114300" simplePos="0" relativeHeight="251677696" behindDoc="0" locked="0" layoutInCell="1" allowOverlap="1" wp14:anchorId="749028D7" wp14:editId="597BAC60">
                <wp:simplePos x="0" y="0"/>
                <wp:positionH relativeFrom="column">
                  <wp:posOffset>2906395</wp:posOffset>
                </wp:positionH>
                <wp:positionV relativeFrom="paragraph">
                  <wp:posOffset>3274060</wp:posOffset>
                </wp:positionV>
                <wp:extent cx="3210560" cy="4189095"/>
                <wp:effectExtent l="5080" t="0" r="32385" b="30480"/>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41890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Default="00C63723" w:rsidP="00C336E3">
                            <w:pPr>
                              <w:ind w:firstLine="0"/>
                              <w:jc w:val="center"/>
                              <w:rPr>
                                <w:sz w:val="20"/>
                              </w:rPr>
                            </w:pPr>
                            <w:r w:rsidRPr="005F14C2">
                              <w:rPr>
                                <w:sz w:val="20"/>
                              </w:rPr>
                              <w:t>Принятие решения о предоставлении (об отказе в предоставлении) муниципальной услуги и выдача результата</w:t>
                            </w:r>
                            <w:r>
                              <w:rPr>
                                <w:sz w:val="20"/>
                              </w:rPr>
                              <w:t xml:space="preserve"> </w:t>
                            </w:r>
                          </w:p>
                          <w:p w:rsidR="00C63723" w:rsidRDefault="00C63723" w:rsidP="00C336E3">
                            <w:pPr>
                              <w:ind w:firstLine="0"/>
                              <w:jc w:val="center"/>
                              <w:rPr>
                                <w:sz w:val="20"/>
                              </w:rPr>
                            </w:pPr>
                            <w:r w:rsidRPr="00C936AF">
                              <w:rPr>
                                <w:i/>
                                <w:sz w:val="20"/>
                              </w:rPr>
                              <w:t xml:space="preserve">(в течение </w:t>
                            </w:r>
                            <w:r>
                              <w:rPr>
                                <w:i/>
                                <w:sz w:val="20"/>
                              </w:rPr>
                              <w:t xml:space="preserve">7 </w:t>
                            </w:r>
                            <w:r w:rsidRPr="00C936AF">
                              <w:rPr>
                                <w:i/>
                                <w:sz w:val="20"/>
                              </w:rPr>
                              <w:t xml:space="preserve"> </w:t>
                            </w:r>
                            <w:r>
                              <w:rPr>
                                <w:i/>
                                <w:sz w:val="20"/>
                              </w:rPr>
                              <w:t>рабочих</w:t>
                            </w:r>
                            <w:r w:rsidRPr="00C936AF">
                              <w:rPr>
                                <w:i/>
                                <w:sz w:val="20"/>
                              </w:rPr>
                              <w:t>х дней)</w:t>
                            </w:r>
                            <w:r>
                              <w:rPr>
                                <w:sz w:val="20"/>
                              </w:rPr>
                              <w:t>:</w:t>
                            </w:r>
                          </w:p>
                          <w:p w:rsidR="00C63723" w:rsidRPr="005F14C2" w:rsidRDefault="00C63723" w:rsidP="00C336E3">
                            <w:pPr>
                              <w:ind w:firstLine="0"/>
                              <w:jc w:val="center"/>
                              <w:rPr>
                                <w:sz w:val="20"/>
                              </w:rPr>
                            </w:pP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49028D7" id="AutoShape 14" o:spid="_x0000_s1032" style="position:absolute;left:0;text-align:left;margin-left:228.85pt;margin-top:257.8pt;width:252.8pt;height:329.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" fillcolor="#e2efd9" stroked="f" strokeweight="1pt">
                <v:stroke joinstyle="miter"/>
                <v:shadow on="t" color="black" opacity="26213f" origin="-.5,-.5" offset=".74836mm,.74836mm"/>
                <v:textbox inset="9.6pt,4.8pt,9.6pt,4.8pt">
                  <w:txbxContent>
                    <w:p w:rsidR="00C63723" w:rsidRDefault="00C63723" w:rsidP="00C336E3">
                      <w:pPr>
                        <w:ind w:firstLine="0"/>
                        <w:jc w:val="center"/>
                        <w:rPr>
                          <w:sz w:val="20"/>
                        </w:rPr>
                      </w:pPr>
                      <w:r w:rsidRPr="005F14C2">
                        <w:rPr>
                          <w:sz w:val="20"/>
                        </w:rPr>
                        <w:t>Принятие решения о предоставлении (об отказе в предоставлении) муниципальной услуги и выдача результата</w:t>
                      </w:r>
                      <w:r>
                        <w:rPr>
                          <w:sz w:val="20"/>
                        </w:rPr>
                        <w:t xml:space="preserve"> </w:t>
                      </w:r>
                    </w:p>
                    <w:p w:rsidR="00C63723" w:rsidRDefault="00C63723" w:rsidP="00C336E3">
                      <w:pPr>
                        <w:ind w:firstLine="0"/>
                        <w:jc w:val="center"/>
                        <w:rPr>
                          <w:sz w:val="20"/>
                        </w:rPr>
                      </w:pPr>
                      <w:r w:rsidRPr="00C936AF">
                        <w:rPr>
                          <w:i/>
                          <w:sz w:val="20"/>
                        </w:rPr>
                        <w:t xml:space="preserve">(в течение </w:t>
                      </w:r>
                      <w:r>
                        <w:rPr>
                          <w:i/>
                          <w:sz w:val="20"/>
                        </w:rPr>
                        <w:t xml:space="preserve">7 </w:t>
                      </w:r>
                      <w:r w:rsidRPr="00C936AF">
                        <w:rPr>
                          <w:i/>
                          <w:sz w:val="20"/>
                        </w:rPr>
                        <w:t xml:space="preserve"> </w:t>
                      </w:r>
                      <w:r>
                        <w:rPr>
                          <w:i/>
                          <w:sz w:val="20"/>
                        </w:rPr>
                        <w:t>рабочих</w:t>
                      </w:r>
                      <w:r w:rsidRPr="00C936AF">
                        <w:rPr>
                          <w:i/>
                          <w:sz w:val="20"/>
                        </w:rPr>
                        <w:t>х дней)</w:t>
                      </w:r>
                      <w:r>
                        <w:rPr>
                          <w:sz w:val="20"/>
                        </w:rPr>
                        <w:t>:</w:t>
                      </w:r>
                    </w:p>
                    <w:p w:rsidR="00C63723" w:rsidRPr="005F14C2" w:rsidRDefault="00C63723" w:rsidP="00C336E3">
                      <w:pPr>
                        <w:ind w:firstLine="0"/>
                        <w:jc w:val="center"/>
                        <w:rPr>
                          <w:sz w:val="20"/>
                        </w:rPr>
                      </w:pPr>
                    </w:p>
                  </w:txbxContent>
                </v:textbox>
              </v:roundrect>
            </w:pict>
          </mc:Fallback>
        </mc:AlternateContent>
      </w:r>
      <w:r w:rsidRPr="00C336E3">
        <w:rPr>
          <w:noProof/>
          <w:sz w:val="20"/>
          <w:szCs w:val="20"/>
        </w:rPr>
        <mc:AlternateContent>
          <mc:Choice Requires="wps">
            <w:drawing>
              <wp:anchor distT="0" distB="0" distL="114300" distR="114300" simplePos="0" relativeHeight="251676672" behindDoc="0" locked="0" layoutInCell="1" allowOverlap="1" wp14:anchorId="7890CAD8" wp14:editId="65C2B6DA">
                <wp:simplePos x="0" y="0"/>
                <wp:positionH relativeFrom="column">
                  <wp:posOffset>2906395</wp:posOffset>
                </wp:positionH>
                <wp:positionV relativeFrom="paragraph">
                  <wp:posOffset>1843405</wp:posOffset>
                </wp:positionV>
                <wp:extent cx="3210560" cy="1090295"/>
                <wp:effectExtent l="5080" t="7620" r="32385" b="3556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10902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Pr="003012E8" w:rsidRDefault="00C63723" w:rsidP="00C336E3">
                            <w:pPr>
                              <w:spacing w:line="216" w:lineRule="auto"/>
                              <w:ind w:firstLine="0"/>
                              <w:jc w:val="center"/>
                              <w:rPr>
                                <w:sz w:val="20"/>
                              </w:rPr>
                            </w:pPr>
                            <w:r w:rsidRPr="003012E8">
                              <w:rPr>
                                <w:sz w:val="20"/>
                              </w:rPr>
                              <w:t>Формирование и направление межведомственных запросов в органы (организации), участвующие в предоставлении муниципальной услуги</w:t>
                            </w:r>
                          </w:p>
                          <w:p w:rsidR="00C63723" w:rsidRPr="009D0AC0" w:rsidRDefault="00C63723" w:rsidP="00C336E3">
                            <w:pPr>
                              <w:spacing w:line="216" w:lineRule="auto"/>
                              <w:ind w:firstLine="0"/>
                              <w:jc w:val="center"/>
                              <w:rPr>
                                <w:sz w:val="20"/>
                              </w:rPr>
                            </w:pPr>
                            <w:r w:rsidRPr="003012E8">
                              <w:rPr>
                                <w:i/>
                                <w:iCs/>
                                <w:kern w:val="24"/>
                                <w:sz w:val="20"/>
                              </w:rPr>
                              <w:t xml:space="preserve"> (</w:t>
                            </w:r>
                            <w:r w:rsidRPr="003012E8">
                              <w:rPr>
                                <w:i/>
                                <w:iCs/>
                                <w:color w:val="000000" w:themeColor="text1"/>
                                <w:kern w:val="24"/>
                                <w:sz w:val="18"/>
                                <w:szCs w:val="18"/>
                              </w:rPr>
                              <w:t xml:space="preserve">1 рабочий день – формирование </w:t>
                            </w:r>
                            <w:r>
                              <w:rPr>
                                <w:i/>
                                <w:iCs/>
                                <w:color w:val="000000" w:themeColor="text1"/>
                                <w:kern w:val="24"/>
                                <w:sz w:val="18"/>
                                <w:szCs w:val="18"/>
                              </w:rPr>
                              <w:t xml:space="preserve">и направление запросов, </w:t>
                            </w:r>
                            <w:r>
                              <w:rPr>
                                <w:rFonts w:asciiTheme="minorHAnsi" w:hAnsiTheme="minorHAnsi"/>
                                <w:i/>
                                <w:iCs/>
                                <w:color w:val="000000" w:themeColor="text1"/>
                                <w:kern w:val="24"/>
                                <w:sz w:val="18"/>
                                <w:szCs w:val="18"/>
                              </w:rPr>
                              <w:t>6календарны</w:t>
                            </w:r>
                            <w:r w:rsidRPr="003012E8">
                              <w:rPr>
                                <w:i/>
                                <w:iCs/>
                                <w:color w:val="000000" w:themeColor="text1"/>
                                <w:kern w:val="24"/>
                                <w:sz w:val="18"/>
                                <w:szCs w:val="18"/>
                              </w:rPr>
                              <w:t>х дней – представление ответа на запрос</w:t>
                            </w:r>
                            <w:r w:rsidRPr="003012E8">
                              <w:rPr>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890CAD8" id="AutoShape 13" o:spid="_x0000_s1033" style="position:absolute;left:0;text-align:left;margin-left:228.85pt;margin-top:145.15pt;width:252.8pt;height:8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" fillcolor="#e2efd9" stroked="f" strokeweight="1pt">
                <v:stroke joinstyle="miter"/>
                <v:shadow on="t" color="black" opacity="26213f" origin="-.5,-.5" offset=".74836mm,.74836mm"/>
                <v:textbox inset="9.6pt,4.8pt,9.6pt,4.8pt">
                  <w:txbxContent>
                    <w:p w:rsidR="00C63723" w:rsidRPr="003012E8" w:rsidRDefault="00C63723" w:rsidP="00C336E3">
                      <w:pPr>
                        <w:spacing w:line="216" w:lineRule="auto"/>
                        <w:ind w:firstLine="0"/>
                        <w:jc w:val="center"/>
                        <w:rPr>
                          <w:sz w:val="20"/>
                        </w:rPr>
                      </w:pPr>
                      <w:r w:rsidRPr="003012E8">
                        <w:rPr>
                          <w:sz w:val="20"/>
                        </w:rPr>
                        <w:t>Формирование и направление межведомственных запросов в органы (организации), участвующие в предоставлении муниципальной услуги</w:t>
                      </w:r>
                    </w:p>
                    <w:p w:rsidR="00C63723" w:rsidRPr="009D0AC0" w:rsidRDefault="00C63723" w:rsidP="00C336E3">
                      <w:pPr>
                        <w:spacing w:line="216" w:lineRule="auto"/>
                        <w:ind w:firstLine="0"/>
                        <w:jc w:val="center"/>
                        <w:rPr>
                          <w:sz w:val="20"/>
                        </w:rPr>
                      </w:pPr>
                      <w:r w:rsidRPr="003012E8">
                        <w:rPr>
                          <w:i/>
                          <w:iCs/>
                          <w:kern w:val="24"/>
                          <w:sz w:val="20"/>
                        </w:rPr>
                        <w:t xml:space="preserve"> (</w:t>
                      </w:r>
                      <w:r w:rsidRPr="003012E8">
                        <w:rPr>
                          <w:i/>
                          <w:iCs/>
                          <w:color w:val="000000" w:themeColor="text1"/>
                          <w:kern w:val="24"/>
                          <w:sz w:val="18"/>
                          <w:szCs w:val="18"/>
                        </w:rPr>
                        <w:t xml:space="preserve">1 рабочий день – формирование </w:t>
                      </w:r>
                      <w:r>
                        <w:rPr>
                          <w:i/>
                          <w:iCs/>
                          <w:color w:val="000000" w:themeColor="text1"/>
                          <w:kern w:val="24"/>
                          <w:sz w:val="18"/>
                          <w:szCs w:val="18"/>
                        </w:rPr>
                        <w:t xml:space="preserve">и направление запросов, </w:t>
                      </w:r>
                      <w:r>
                        <w:rPr>
                          <w:rFonts w:asciiTheme="minorHAnsi" w:hAnsiTheme="minorHAnsi"/>
                          <w:i/>
                          <w:iCs/>
                          <w:color w:val="000000" w:themeColor="text1"/>
                          <w:kern w:val="24"/>
                          <w:sz w:val="18"/>
                          <w:szCs w:val="18"/>
                        </w:rPr>
                        <w:t>6календарны</w:t>
                      </w:r>
                      <w:r w:rsidRPr="003012E8">
                        <w:rPr>
                          <w:i/>
                          <w:iCs/>
                          <w:color w:val="000000" w:themeColor="text1"/>
                          <w:kern w:val="24"/>
                          <w:sz w:val="18"/>
                          <w:szCs w:val="18"/>
                        </w:rPr>
                        <w:t>х дней – представление ответа на запрос</w:t>
                      </w:r>
                      <w:r w:rsidRPr="003012E8">
                        <w:rPr>
                          <w:i/>
                          <w:iCs/>
                          <w:kern w:val="24"/>
                          <w:sz w:val="20"/>
                        </w:rPr>
                        <w:t>)</w:t>
                      </w:r>
                    </w:p>
                  </w:txbxContent>
                </v:textbox>
              </v:roundrect>
            </w:pict>
          </mc:Fallback>
        </mc:AlternateContent>
      </w:r>
      <w:r w:rsidRPr="00C336E3">
        <w:rPr>
          <w:noProof/>
          <w:sz w:val="20"/>
          <w:szCs w:val="20"/>
        </w:rPr>
        <mc:AlternateContent>
          <mc:Choice Requires="wps">
            <w:drawing>
              <wp:anchor distT="0" distB="0" distL="114300" distR="114300" simplePos="0" relativeHeight="251675648" behindDoc="0" locked="0" layoutInCell="1" allowOverlap="1" wp14:anchorId="79EDC918" wp14:editId="3248A03F">
                <wp:simplePos x="0" y="0"/>
                <wp:positionH relativeFrom="column">
                  <wp:posOffset>4299585</wp:posOffset>
                </wp:positionH>
                <wp:positionV relativeFrom="paragraph">
                  <wp:posOffset>1672590</wp:posOffset>
                </wp:positionV>
                <wp:extent cx="340360" cy="0"/>
                <wp:effectExtent l="63500" t="9525" r="60325" b="2159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3C4697" id="AutoShape 12" o:spid="_x0000_s1026" type="#_x0000_t32" style="position:absolute;margin-left:338.55pt;margin-top:131.7pt;width:26.8pt;height:0;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" strokecolor="#375623" strokeweight="1.25pt">
                <v:stroke endarrow="block" joinstyle="miter"/>
              </v:shape>
            </w:pict>
          </mc:Fallback>
        </mc:AlternateContent>
      </w:r>
      <w:r w:rsidRPr="00C336E3">
        <w:rPr>
          <w:noProof/>
          <w:sz w:val="20"/>
          <w:szCs w:val="20"/>
        </w:rPr>
        <mc:AlternateContent>
          <mc:Choice Requires="wps">
            <w:drawing>
              <wp:anchor distT="0" distB="0" distL="114300" distR="114300" simplePos="0" relativeHeight="251674624" behindDoc="0" locked="0" layoutInCell="1" allowOverlap="1" wp14:anchorId="27385466" wp14:editId="370A99C8">
                <wp:simplePos x="0" y="0"/>
                <wp:positionH relativeFrom="column">
                  <wp:posOffset>731520</wp:posOffset>
                </wp:positionH>
                <wp:positionV relativeFrom="paragraph">
                  <wp:posOffset>785495</wp:posOffset>
                </wp:positionV>
                <wp:extent cx="5301615" cy="716915"/>
                <wp:effectExtent l="1905" t="6985" r="30480" b="28575"/>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71691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Pr="003012E8" w:rsidRDefault="00C63723" w:rsidP="00C336E3">
                            <w:pPr>
                              <w:spacing w:line="216" w:lineRule="auto"/>
                              <w:ind w:firstLine="0"/>
                              <w:jc w:val="center"/>
                              <w:rPr>
                                <w:sz w:val="20"/>
                              </w:rPr>
                            </w:pPr>
                            <w:r w:rsidRPr="003012E8">
                              <w:rPr>
                                <w:sz w:val="20"/>
                              </w:rPr>
                              <w:t>Проверка соответствия заявления и предоставляемых документов требованиям административного регламента</w:t>
                            </w:r>
                          </w:p>
                          <w:p w:rsidR="00C63723" w:rsidRPr="003012E8" w:rsidRDefault="00C63723" w:rsidP="00C336E3">
                            <w:pPr>
                              <w:spacing w:line="216" w:lineRule="auto"/>
                              <w:ind w:firstLine="0"/>
                              <w:jc w:val="center"/>
                              <w:rPr>
                                <w:i/>
                                <w:sz w:val="20"/>
                              </w:rPr>
                            </w:pPr>
                            <w:r w:rsidRPr="003012E8">
                              <w:rPr>
                                <w:i/>
                                <w:iCs/>
                                <w:kern w:val="24"/>
                                <w:sz w:val="20"/>
                              </w:rPr>
                              <w:t xml:space="preserve"> (</w:t>
                            </w:r>
                            <w:r w:rsidRPr="003012E8">
                              <w:rPr>
                                <w:i/>
                                <w:iCs/>
                                <w:color w:val="000000" w:themeColor="text1"/>
                                <w:kern w:val="24"/>
                                <w:sz w:val="18"/>
                                <w:szCs w:val="18"/>
                              </w:rPr>
                              <w:t>в течение рабочего дня</w:t>
                            </w:r>
                            <w:r>
                              <w:rPr>
                                <w:i/>
                                <w:iCs/>
                                <w:color w:val="000000" w:themeColor="text1"/>
                                <w:kern w:val="24"/>
                                <w:sz w:val="18"/>
                                <w:szCs w:val="18"/>
                              </w:rPr>
                              <w:t>,</w:t>
                            </w:r>
                            <w:r w:rsidRPr="003012E8">
                              <w:rPr>
                                <w:i/>
                                <w:iCs/>
                                <w:color w:val="000000" w:themeColor="text1"/>
                                <w:kern w:val="24"/>
                                <w:sz w:val="18"/>
                                <w:szCs w:val="18"/>
                              </w:rPr>
                              <w:t xml:space="preserve"> следующего за днем регистрации заявления</w:t>
                            </w:r>
                            <w:r w:rsidRPr="003012E8">
                              <w:rPr>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7385466" id="AutoShape 11" o:spid="_x0000_s1034" style="position:absolute;left:0;text-align:left;margin-left:57.6pt;margin-top:61.85pt;width:417.45pt;height:56.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" fillcolor="#e2efd9" stroked="f" strokeweight="1pt">
                <v:stroke joinstyle="miter"/>
                <v:shadow on="t" color="black" opacity="26213f" origin="-.5,-.5" offset=".74836mm,.74836mm"/>
                <v:textbox inset="9.6pt,4.8pt,9.6pt,4.8pt">
                  <w:txbxContent>
                    <w:p w:rsidR="00C63723" w:rsidRPr="003012E8" w:rsidRDefault="00C63723" w:rsidP="00C336E3">
                      <w:pPr>
                        <w:spacing w:line="216" w:lineRule="auto"/>
                        <w:ind w:firstLine="0"/>
                        <w:jc w:val="center"/>
                        <w:rPr>
                          <w:sz w:val="20"/>
                        </w:rPr>
                      </w:pPr>
                      <w:r w:rsidRPr="003012E8">
                        <w:rPr>
                          <w:sz w:val="20"/>
                        </w:rPr>
                        <w:t>Проверка соответствия заявления и предоставляемых документов требованиям административного регламента</w:t>
                      </w:r>
                    </w:p>
                    <w:p w:rsidR="00C63723" w:rsidRPr="003012E8" w:rsidRDefault="00C63723" w:rsidP="00C336E3">
                      <w:pPr>
                        <w:spacing w:line="216" w:lineRule="auto"/>
                        <w:ind w:firstLine="0"/>
                        <w:jc w:val="center"/>
                        <w:rPr>
                          <w:i/>
                          <w:sz w:val="20"/>
                        </w:rPr>
                      </w:pPr>
                      <w:r w:rsidRPr="003012E8">
                        <w:rPr>
                          <w:i/>
                          <w:iCs/>
                          <w:kern w:val="24"/>
                          <w:sz w:val="20"/>
                        </w:rPr>
                        <w:t xml:space="preserve"> (</w:t>
                      </w:r>
                      <w:r w:rsidRPr="003012E8">
                        <w:rPr>
                          <w:i/>
                          <w:iCs/>
                          <w:color w:val="000000" w:themeColor="text1"/>
                          <w:kern w:val="24"/>
                          <w:sz w:val="18"/>
                          <w:szCs w:val="18"/>
                        </w:rPr>
                        <w:t>в течение рабочего дня</w:t>
                      </w:r>
                      <w:r>
                        <w:rPr>
                          <w:i/>
                          <w:iCs/>
                          <w:color w:val="000000" w:themeColor="text1"/>
                          <w:kern w:val="24"/>
                          <w:sz w:val="18"/>
                          <w:szCs w:val="18"/>
                        </w:rPr>
                        <w:t>,</w:t>
                      </w:r>
                      <w:r w:rsidRPr="003012E8">
                        <w:rPr>
                          <w:i/>
                          <w:iCs/>
                          <w:color w:val="000000" w:themeColor="text1"/>
                          <w:kern w:val="24"/>
                          <w:sz w:val="18"/>
                          <w:szCs w:val="18"/>
                        </w:rPr>
                        <w:t xml:space="preserve"> следующего за днем регистрации заявления</w:t>
                      </w:r>
                      <w:r w:rsidRPr="003012E8">
                        <w:rPr>
                          <w:i/>
                          <w:iCs/>
                          <w:kern w:val="24"/>
                          <w:sz w:val="20"/>
                        </w:rPr>
                        <w:t>)</w:t>
                      </w:r>
                    </w:p>
                  </w:txbxContent>
                </v:textbox>
              </v:roundrect>
            </w:pict>
          </mc:Fallback>
        </mc:AlternateContent>
      </w:r>
      <w:r w:rsidRPr="00C336E3">
        <w:rPr>
          <w:noProof/>
          <w:sz w:val="20"/>
          <w:szCs w:val="20"/>
        </w:rPr>
        <mc:AlternateContent>
          <mc:Choice Requires="wps">
            <w:drawing>
              <wp:anchor distT="0" distB="0" distL="114300" distR="114300" simplePos="0" relativeHeight="251673600" behindDoc="0" locked="0" layoutInCell="1" allowOverlap="1" wp14:anchorId="2CBA677F" wp14:editId="062144D0">
                <wp:simplePos x="0" y="0"/>
                <wp:positionH relativeFrom="column">
                  <wp:posOffset>3173095</wp:posOffset>
                </wp:positionH>
                <wp:positionV relativeFrom="paragraph">
                  <wp:posOffset>615315</wp:posOffset>
                </wp:positionV>
                <wp:extent cx="340360" cy="0"/>
                <wp:effectExtent l="60960" t="9525" r="62865" b="2159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95101" id="AutoShape 10" o:spid="_x0000_s1026" type="#_x0000_t32" style="position:absolute;margin-left:249.85pt;margin-top:48.45pt;width:26.8pt;height:0;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" strokecolor="#375623" strokeweight="1.25pt">
                <v:stroke endarrow="block" joinstyle="miter"/>
              </v:shape>
            </w:pict>
          </mc:Fallback>
        </mc:AlternateContent>
      </w:r>
      <w:r w:rsidRPr="00C336E3">
        <w:rPr>
          <w:noProof/>
          <w:sz w:val="20"/>
          <w:szCs w:val="20"/>
        </w:rPr>
        <mc:AlternateContent>
          <mc:Choice Requires="wps">
            <w:drawing>
              <wp:anchor distT="0" distB="0" distL="114300" distR="114300" simplePos="0" relativeHeight="251672576" behindDoc="0" locked="0" layoutInCell="1" allowOverlap="1" wp14:anchorId="45599297" wp14:editId="18597915">
                <wp:simplePos x="0" y="0"/>
                <wp:positionH relativeFrom="column">
                  <wp:posOffset>731520</wp:posOffset>
                </wp:positionH>
                <wp:positionV relativeFrom="paragraph">
                  <wp:posOffset>-172720</wp:posOffset>
                </wp:positionV>
                <wp:extent cx="5301615" cy="593090"/>
                <wp:effectExtent l="1905" t="1270" r="30480" b="3429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59309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63723" w:rsidRPr="009962F0" w:rsidRDefault="00C63723" w:rsidP="00C336E3">
                            <w:pPr>
                              <w:spacing w:line="216" w:lineRule="auto"/>
                              <w:ind w:firstLine="0"/>
                              <w:jc w:val="center"/>
                              <w:rPr>
                                <w:i/>
                                <w:iCs/>
                                <w:kern w:val="24"/>
                                <w:sz w:val="22"/>
                                <w:szCs w:val="22"/>
                              </w:rPr>
                            </w:pPr>
                            <w:r w:rsidRPr="009962F0">
                              <w:rPr>
                                <w:sz w:val="22"/>
                                <w:szCs w:val="22"/>
                                <w:lang w:eastAsia="en-US"/>
                              </w:rPr>
                              <w:t>Прием заявления и приложенных к нему документов, проверка полноты и достоверности документов, регистрация заявления</w:t>
                            </w:r>
                            <w:r w:rsidRPr="009962F0">
                              <w:rPr>
                                <w:i/>
                                <w:iCs/>
                                <w:kern w:val="24"/>
                                <w:sz w:val="22"/>
                                <w:szCs w:val="22"/>
                              </w:rPr>
                              <w:t xml:space="preserve"> </w:t>
                            </w:r>
                          </w:p>
                          <w:p w:rsidR="00C63723" w:rsidRPr="005E5579" w:rsidRDefault="00C63723" w:rsidP="00C336E3">
                            <w:pPr>
                              <w:spacing w:line="216" w:lineRule="auto"/>
                              <w:ind w:firstLine="0"/>
                              <w:jc w:val="center"/>
                              <w:rPr>
                                <w:sz w:val="20"/>
                              </w:rPr>
                            </w:pPr>
                            <w:r w:rsidRPr="009962F0">
                              <w:rPr>
                                <w:i/>
                                <w:iCs/>
                                <w:kern w:val="24"/>
                                <w:sz w:val="20"/>
                              </w:rPr>
                              <w:t>(не превышает 10</w:t>
                            </w:r>
                            <w:r w:rsidRPr="00486B37">
                              <w:rPr>
                                <w:i/>
                                <w:iCs/>
                                <w:kern w:val="24"/>
                                <w:sz w:val="20"/>
                              </w:rPr>
                              <w:t xml:space="preserve">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5599297" id="AutoShape 9" o:spid="_x0000_s1035" style="position:absolute;left:0;text-align:left;margin-left:57.6pt;margin-top:-13.6pt;width:417.45pt;height:46.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" fillcolor="#e2efd9" stroked="f" strokeweight="1pt">
                <v:stroke joinstyle="miter"/>
                <v:shadow on="t" color="black" opacity="26213f" origin="-.5,-.5" offset=".74836mm,.74836mm"/>
                <v:textbox inset="9.6pt,4.8pt,9.6pt,4.8pt">
                  <w:txbxContent>
                    <w:p w:rsidR="00C63723" w:rsidRPr="009962F0" w:rsidRDefault="00C63723" w:rsidP="00C336E3">
                      <w:pPr>
                        <w:spacing w:line="216" w:lineRule="auto"/>
                        <w:ind w:firstLine="0"/>
                        <w:jc w:val="center"/>
                        <w:rPr>
                          <w:i/>
                          <w:iCs/>
                          <w:kern w:val="24"/>
                          <w:sz w:val="22"/>
                          <w:szCs w:val="22"/>
                        </w:rPr>
                      </w:pPr>
                      <w:r w:rsidRPr="009962F0">
                        <w:rPr>
                          <w:sz w:val="22"/>
                          <w:szCs w:val="22"/>
                          <w:lang w:eastAsia="en-US"/>
                        </w:rPr>
                        <w:t>Прием заявления и приложенных к нему документов, проверка полноты и достоверности документов, регистрация заявления</w:t>
                      </w:r>
                      <w:r w:rsidRPr="009962F0">
                        <w:rPr>
                          <w:i/>
                          <w:iCs/>
                          <w:kern w:val="24"/>
                          <w:sz w:val="22"/>
                          <w:szCs w:val="22"/>
                        </w:rPr>
                        <w:t xml:space="preserve"> </w:t>
                      </w:r>
                    </w:p>
                    <w:p w:rsidR="00C63723" w:rsidRPr="005E5579" w:rsidRDefault="00C63723" w:rsidP="00C336E3">
                      <w:pPr>
                        <w:spacing w:line="216" w:lineRule="auto"/>
                        <w:ind w:firstLine="0"/>
                        <w:jc w:val="center"/>
                        <w:rPr>
                          <w:sz w:val="20"/>
                        </w:rPr>
                      </w:pPr>
                      <w:r w:rsidRPr="009962F0">
                        <w:rPr>
                          <w:i/>
                          <w:iCs/>
                          <w:kern w:val="24"/>
                          <w:sz w:val="20"/>
                        </w:rPr>
                        <w:t>(не превышает 10</w:t>
                      </w:r>
                      <w:r w:rsidRPr="00486B37">
                        <w:rPr>
                          <w:i/>
                          <w:iCs/>
                          <w:kern w:val="24"/>
                          <w:sz w:val="20"/>
                        </w:rPr>
                        <w:t xml:space="preserve"> минут)</w:t>
                      </w:r>
                    </w:p>
                  </w:txbxContent>
                </v:textbox>
              </v:roundrect>
            </w:pict>
          </mc:Fallback>
        </mc:AlternateContent>
      </w:r>
    </w:p>
    <w:p w:rsidR="00C336E3" w:rsidRPr="00C336E3" w:rsidRDefault="00C336E3" w:rsidP="00C336E3">
      <w:pPr>
        <w:ind w:left="0" w:firstLine="720"/>
        <w:rPr>
          <w:sz w:val="20"/>
          <w:szCs w:val="20"/>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ind w:left="0" w:firstLine="720"/>
        <w:rPr>
          <w:kern w:val="24"/>
          <w:sz w:val="18"/>
          <w:szCs w:val="18"/>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lang w:eastAsia="en-US"/>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Pr="00C336E3" w:rsidRDefault="00C336E3" w:rsidP="00C336E3">
      <w:pPr>
        <w:widowControl w:val="0"/>
        <w:autoSpaceDE w:val="0"/>
        <w:autoSpaceDN w:val="0"/>
        <w:adjustRightInd w:val="0"/>
        <w:ind w:left="0" w:firstLine="720"/>
        <w:jc w:val="center"/>
        <w:rPr>
          <w:sz w:val="28"/>
          <w:szCs w:val="28"/>
        </w:rPr>
      </w:pPr>
    </w:p>
    <w:p w:rsidR="00C336E3" w:rsidRDefault="00C336E3" w:rsidP="00755C83">
      <w:pPr>
        <w:tabs>
          <w:tab w:val="left" w:pos="426"/>
        </w:tabs>
        <w:ind w:left="-142" w:right="142" w:firstLine="426"/>
        <w:rPr>
          <w:rFonts w:eastAsiaTheme="minorEastAsia"/>
          <w:sz w:val="18"/>
          <w:szCs w:val="18"/>
        </w:rPr>
      </w:pPr>
    </w:p>
    <w:p w:rsidR="00660853" w:rsidRDefault="00660853" w:rsidP="00755C83">
      <w:pPr>
        <w:tabs>
          <w:tab w:val="left" w:pos="426"/>
        </w:tabs>
        <w:ind w:left="-142" w:right="142" w:firstLine="426"/>
        <w:rPr>
          <w:rFonts w:eastAsiaTheme="minorEastAsia"/>
          <w:sz w:val="18"/>
          <w:szCs w:val="18"/>
        </w:rPr>
      </w:pPr>
    </w:p>
    <w:p w:rsidR="00660853" w:rsidRDefault="00660853" w:rsidP="00755C83">
      <w:pPr>
        <w:tabs>
          <w:tab w:val="left" w:pos="426"/>
        </w:tabs>
        <w:ind w:left="-142" w:right="142" w:firstLine="426"/>
        <w:rPr>
          <w:rFonts w:eastAsiaTheme="minorEastAsia"/>
          <w:sz w:val="18"/>
          <w:szCs w:val="18"/>
        </w:rPr>
      </w:pPr>
    </w:p>
    <w:p w:rsidR="00660853" w:rsidRDefault="00660853" w:rsidP="00755C83">
      <w:pPr>
        <w:tabs>
          <w:tab w:val="left" w:pos="426"/>
        </w:tabs>
        <w:ind w:left="-142" w:right="142" w:firstLine="426"/>
        <w:rPr>
          <w:rFonts w:eastAsiaTheme="minorEastAsia"/>
          <w:sz w:val="18"/>
          <w:szCs w:val="18"/>
        </w:rPr>
      </w:pPr>
    </w:p>
    <w:p w:rsidR="00660853" w:rsidRDefault="00660853" w:rsidP="00755C83">
      <w:pPr>
        <w:tabs>
          <w:tab w:val="left" w:pos="426"/>
        </w:tabs>
        <w:ind w:left="-142" w:right="142" w:firstLine="426"/>
        <w:rPr>
          <w:rFonts w:eastAsiaTheme="minorEastAsia"/>
          <w:sz w:val="18"/>
          <w:szCs w:val="18"/>
        </w:rPr>
      </w:pPr>
    </w:p>
    <w:p w:rsidR="00660853" w:rsidRDefault="00660853" w:rsidP="00755C83">
      <w:pPr>
        <w:tabs>
          <w:tab w:val="left" w:pos="426"/>
        </w:tabs>
        <w:ind w:left="-142" w:right="142" w:firstLine="426"/>
        <w:rPr>
          <w:rFonts w:eastAsiaTheme="minorEastAsia"/>
          <w:sz w:val="18"/>
          <w:szCs w:val="18"/>
        </w:rPr>
      </w:pPr>
    </w:p>
    <w:p w:rsidR="005113C6" w:rsidRDefault="005113C6" w:rsidP="00755C83">
      <w:pPr>
        <w:tabs>
          <w:tab w:val="left" w:pos="426"/>
        </w:tabs>
        <w:ind w:left="-142" w:right="142" w:firstLine="426"/>
        <w:rPr>
          <w:rFonts w:eastAsiaTheme="minorEastAsia"/>
          <w:sz w:val="18"/>
          <w:szCs w:val="18"/>
        </w:rPr>
        <w:sectPr w:rsidR="005113C6" w:rsidSect="00FE439A">
          <w:pgSz w:w="11906" w:h="16838" w:code="9"/>
          <w:pgMar w:top="1134" w:right="567" w:bottom="1134" w:left="709" w:header="709" w:footer="709" w:gutter="0"/>
          <w:cols w:space="708"/>
          <w:docGrid w:linePitch="360"/>
        </w:sectPr>
      </w:pPr>
    </w:p>
    <w:p w:rsidR="005113C6" w:rsidRPr="005113C6" w:rsidRDefault="005113C6" w:rsidP="00F737AE">
      <w:pPr>
        <w:tabs>
          <w:tab w:val="left" w:pos="426"/>
        </w:tabs>
        <w:ind w:left="0" w:right="142" w:firstLine="0"/>
        <w:jc w:val="right"/>
        <w:rPr>
          <w:rFonts w:eastAsiaTheme="minorEastAsia"/>
          <w:sz w:val="18"/>
          <w:szCs w:val="18"/>
        </w:rPr>
      </w:pPr>
      <w:r w:rsidRPr="005113C6">
        <w:rPr>
          <w:rFonts w:eastAsiaTheme="minorEastAsia"/>
          <w:sz w:val="18"/>
          <w:szCs w:val="18"/>
        </w:rPr>
        <w:t>Приложение № 1</w:t>
      </w:r>
    </w:p>
    <w:p w:rsidR="005113C6" w:rsidRPr="005113C6" w:rsidRDefault="005113C6" w:rsidP="005113C6">
      <w:pPr>
        <w:tabs>
          <w:tab w:val="left" w:pos="426"/>
        </w:tabs>
        <w:ind w:left="-142" w:right="142" w:firstLine="426"/>
        <w:rPr>
          <w:rFonts w:eastAsiaTheme="minorEastAsia"/>
          <w:sz w:val="18"/>
          <w:szCs w:val="18"/>
        </w:rPr>
      </w:pPr>
    </w:p>
    <w:p w:rsidR="005113C6" w:rsidRPr="005113C6" w:rsidRDefault="005113C6" w:rsidP="005113C6">
      <w:pPr>
        <w:tabs>
          <w:tab w:val="left" w:pos="426"/>
        </w:tabs>
        <w:ind w:left="-142" w:right="142" w:firstLine="426"/>
        <w:jc w:val="center"/>
        <w:rPr>
          <w:rFonts w:eastAsiaTheme="minorEastAsia"/>
          <w:sz w:val="18"/>
          <w:szCs w:val="18"/>
        </w:rPr>
      </w:pPr>
    </w:p>
    <w:p w:rsidR="005113C6" w:rsidRPr="005113C6" w:rsidRDefault="005113C6" w:rsidP="005113C6">
      <w:pPr>
        <w:tabs>
          <w:tab w:val="left" w:pos="426"/>
        </w:tabs>
        <w:ind w:left="-142" w:right="142" w:firstLine="426"/>
        <w:jc w:val="center"/>
        <w:rPr>
          <w:rFonts w:eastAsiaTheme="minorEastAsia"/>
          <w:b/>
          <w:sz w:val="18"/>
          <w:szCs w:val="18"/>
        </w:rPr>
      </w:pPr>
      <w:r w:rsidRPr="005113C6">
        <w:rPr>
          <w:rFonts w:eastAsiaTheme="minorEastAsia"/>
          <w:b/>
          <w:sz w:val="18"/>
          <w:szCs w:val="18"/>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5113C6" w:rsidRPr="005113C6" w:rsidRDefault="005113C6" w:rsidP="005113C6">
      <w:pPr>
        <w:tabs>
          <w:tab w:val="left" w:pos="426"/>
        </w:tabs>
        <w:ind w:left="-142" w:right="142" w:firstLine="426"/>
        <w:rPr>
          <w:rFonts w:eastAsiaTheme="minorEastAsia"/>
          <w:b/>
          <w:sz w:val="18"/>
          <w:szCs w:val="18"/>
        </w:rPr>
      </w:pPr>
    </w:p>
    <w:tbl>
      <w:tblPr>
        <w:tblStyle w:val="aa"/>
        <w:tblW w:w="10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117"/>
        <w:gridCol w:w="443"/>
        <w:gridCol w:w="143"/>
        <w:gridCol w:w="9"/>
        <w:gridCol w:w="2316"/>
        <w:gridCol w:w="6444"/>
        <w:gridCol w:w="117"/>
        <w:gridCol w:w="26"/>
      </w:tblGrid>
      <w:tr w:rsidR="005113C6" w:rsidRPr="005113C6" w:rsidTr="001D15DB">
        <w:trPr>
          <w:gridAfter w:val="2"/>
          <w:wAfter w:w="143" w:type="dxa"/>
        </w:trPr>
        <w:tc>
          <w:tcPr>
            <w:tcW w:w="417" w:type="dxa"/>
            <w:gridSpan w:val="2"/>
          </w:tcPr>
          <w:p w:rsidR="005113C6" w:rsidRPr="005113C6" w:rsidRDefault="005113C6" w:rsidP="005113C6">
            <w:pPr>
              <w:numPr>
                <w:ilvl w:val="0"/>
                <w:numId w:val="24"/>
              </w:numPr>
              <w:tabs>
                <w:tab w:val="left" w:pos="426"/>
              </w:tabs>
              <w:ind w:right="142"/>
              <w:rPr>
                <w:rFonts w:eastAsiaTheme="minorEastAsia"/>
                <w:sz w:val="18"/>
                <w:szCs w:val="18"/>
              </w:rPr>
            </w:pPr>
          </w:p>
        </w:tc>
        <w:tc>
          <w:tcPr>
            <w:tcW w:w="9472" w:type="dxa"/>
            <w:gridSpan w:val="6"/>
            <w:tcBorders>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Borders>
              <w:top w:val="single" w:sz="4" w:space="0" w:color="auto"/>
            </w:tcBorders>
          </w:tcPr>
          <w:p w:rsidR="005113C6" w:rsidRPr="005113C6" w:rsidRDefault="005113C6" w:rsidP="001D15DB">
            <w:pPr>
              <w:tabs>
                <w:tab w:val="left" w:pos="142"/>
                <w:tab w:val="left" w:pos="426"/>
              </w:tabs>
              <w:ind w:left="-142" w:right="142" w:firstLine="426"/>
              <w:jc w:val="left"/>
              <w:rPr>
                <w:rFonts w:eastAsiaTheme="minorEastAsia"/>
                <w:sz w:val="18"/>
                <w:szCs w:val="18"/>
                <w:vertAlign w:val="superscript"/>
              </w:rPr>
            </w:pPr>
          </w:p>
        </w:tc>
        <w:tc>
          <w:tcPr>
            <w:tcW w:w="8877" w:type="dxa"/>
            <w:gridSpan w:val="3"/>
            <w:tcBorders>
              <w:top w:val="single" w:sz="4" w:space="0" w:color="auto"/>
            </w:tcBorders>
          </w:tcPr>
          <w:p w:rsidR="005113C6" w:rsidRPr="005113C6" w:rsidRDefault="005113C6" w:rsidP="005113C6">
            <w:pPr>
              <w:tabs>
                <w:tab w:val="left" w:pos="426"/>
              </w:tabs>
              <w:ind w:left="-142" w:right="142" w:firstLine="426"/>
              <w:rPr>
                <w:rFonts w:eastAsiaTheme="minorEastAsia"/>
                <w:sz w:val="18"/>
                <w:szCs w:val="18"/>
                <w:vertAlign w:val="superscript"/>
              </w:rPr>
            </w:pPr>
            <w:r w:rsidRPr="005113C6">
              <w:rPr>
                <w:rFonts w:eastAsiaTheme="minorEastAsia"/>
                <w:sz w:val="18"/>
                <w:szCs w:val="18"/>
                <w:vertAlign w:val="superscript"/>
              </w:rPr>
              <w:t>(наименование органа, предоставляющего муниципальную услугу)</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1.1.</w:t>
            </w:r>
          </w:p>
        </w:tc>
        <w:tc>
          <w:tcPr>
            <w:tcW w:w="8877" w:type="dxa"/>
            <w:gridSpan w:val="3"/>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Место нахождения органа, предоставляющего муниципальную услугу:</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8877" w:type="dxa"/>
            <w:gridSpan w:val="3"/>
            <w:tcBorders>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Иркутская область, Иркутский район, с. Хомутово, ул. Кирова. Дом 7 А</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8877" w:type="dxa"/>
            <w:gridSpan w:val="3"/>
            <w:tcBorders>
              <w:top w:val="single" w:sz="4" w:space="0" w:color="auto"/>
            </w:tcBorders>
          </w:tcPr>
          <w:p w:rsidR="005113C6" w:rsidRPr="005113C6" w:rsidRDefault="005113C6" w:rsidP="005113C6">
            <w:pPr>
              <w:tabs>
                <w:tab w:val="left" w:pos="426"/>
              </w:tabs>
              <w:ind w:left="-142" w:right="142" w:firstLine="426"/>
              <w:rPr>
                <w:rFonts w:eastAsiaTheme="minorEastAsia"/>
                <w:sz w:val="18"/>
                <w:szCs w:val="18"/>
              </w:rPr>
            </w:pP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1.2.</w:t>
            </w:r>
          </w:p>
        </w:tc>
        <w:tc>
          <w:tcPr>
            <w:tcW w:w="8877" w:type="dxa"/>
            <w:gridSpan w:val="3"/>
          </w:tcPr>
          <w:p w:rsidR="005113C6" w:rsidRPr="005113C6" w:rsidRDefault="005113C6" w:rsidP="005113C6">
            <w:pPr>
              <w:tabs>
                <w:tab w:val="left" w:pos="426"/>
              </w:tabs>
              <w:ind w:left="-142" w:right="142" w:firstLine="426"/>
              <w:rPr>
                <w:rFonts w:eastAsiaTheme="minorEastAsia"/>
                <w:sz w:val="18"/>
                <w:szCs w:val="18"/>
                <w:vertAlign w:val="superscript"/>
              </w:rPr>
            </w:pPr>
            <w:r w:rsidRPr="005113C6">
              <w:rPr>
                <w:rFonts w:eastAsiaTheme="minorEastAsia"/>
                <w:sz w:val="18"/>
                <w:szCs w:val="18"/>
              </w:rPr>
              <w:t xml:space="preserve">График работы органа, предоставляющего муниципальную услугу: </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2316" w:type="dxa"/>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Понедельник:</w:t>
            </w:r>
          </w:p>
        </w:tc>
        <w:tc>
          <w:tcPr>
            <w:tcW w:w="6561" w:type="dxa"/>
            <w:gridSpan w:val="2"/>
            <w:tcBorders>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8.00-17.00</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2316" w:type="dxa"/>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Вторник:</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8.00-17.00</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2316" w:type="dxa"/>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lang w:val="en-US"/>
              </w:rPr>
              <w:t>С</w:t>
            </w:r>
            <w:r w:rsidRPr="005113C6">
              <w:rPr>
                <w:rFonts w:eastAsiaTheme="minorEastAsia"/>
                <w:sz w:val="18"/>
                <w:szCs w:val="18"/>
              </w:rPr>
              <w:t>реда:</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8.00-17.00</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2316" w:type="dxa"/>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rPr>
              <w:t>Четверг</w:t>
            </w:r>
            <w:r w:rsidRPr="005113C6">
              <w:rPr>
                <w:rFonts w:eastAsiaTheme="minorEastAsia"/>
                <w:sz w:val="18"/>
                <w:szCs w:val="18"/>
                <w:lang w:val="en-US"/>
              </w:rPr>
              <w:t>:</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rPr>
              <w:t>8.00-17.00</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lang w:val="en-US"/>
              </w:rPr>
            </w:pPr>
          </w:p>
        </w:tc>
        <w:tc>
          <w:tcPr>
            <w:tcW w:w="2316" w:type="dxa"/>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lang w:val="en-US"/>
              </w:rPr>
              <w:t>Пятница:</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rPr>
              <w:t>8.00-17.00</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lang w:val="en-US"/>
              </w:rPr>
            </w:pPr>
          </w:p>
        </w:tc>
        <w:tc>
          <w:tcPr>
            <w:tcW w:w="2316" w:type="dxa"/>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lang w:val="en-US"/>
              </w:rPr>
              <w:t>Суббота</w:t>
            </w:r>
            <w:r w:rsidRPr="005113C6">
              <w:rPr>
                <w:rFonts w:eastAsiaTheme="minorEastAsia"/>
                <w:sz w:val="18"/>
                <w:szCs w:val="18"/>
              </w:rPr>
              <w:t>:</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выходной</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lang w:val="en-US"/>
              </w:rPr>
            </w:pPr>
          </w:p>
        </w:tc>
        <w:tc>
          <w:tcPr>
            <w:tcW w:w="2316" w:type="dxa"/>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lang w:val="en-US"/>
              </w:rPr>
              <w:t>Воскресенье:</w:t>
            </w:r>
          </w:p>
        </w:tc>
        <w:tc>
          <w:tcPr>
            <w:tcW w:w="6561" w:type="dxa"/>
            <w:gridSpan w:val="2"/>
            <w:tcBorders>
              <w:top w:val="single" w:sz="4" w:space="0" w:color="auto"/>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выходной</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1.3.</w:t>
            </w: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p>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1.3.</w:t>
            </w:r>
          </w:p>
        </w:tc>
        <w:tc>
          <w:tcPr>
            <w:tcW w:w="8877" w:type="dxa"/>
            <w:gridSpan w:val="3"/>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График приема заявителей:</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Понедельник:    9.00-16.00</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Вторник:              -</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Среда:                 -</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Четверг:             9.00-16.00</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 xml:space="preserve">Пятница:          не приемный день, работа с документами </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 xml:space="preserve">Суббота:           выходной </w:t>
            </w: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Воскресенье:     выходной</w:t>
            </w:r>
          </w:p>
          <w:p w:rsidR="005113C6" w:rsidRPr="005113C6" w:rsidRDefault="005113C6" w:rsidP="005113C6">
            <w:pPr>
              <w:tabs>
                <w:tab w:val="left" w:pos="426"/>
              </w:tabs>
              <w:ind w:left="-142" w:right="142" w:firstLine="426"/>
              <w:rPr>
                <w:rFonts w:eastAsiaTheme="minorEastAsia"/>
                <w:sz w:val="18"/>
                <w:szCs w:val="18"/>
              </w:rPr>
            </w:pPr>
          </w:p>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Контактный телефон органа, предоставляющего муниципальную услугу:</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8877" w:type="dxa"/>
            <w:gridSpan w:val="3"/>
            <w:tcBorders>
              <w:bottom w:val="single" w:sz="4" w:space="0" w:color="auto"/>
            </w:tcBorders>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8(3952)696501, 8(3952)696182</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vertAlign w:val="superscript"/>
              </w:rPr>
            </w:pPr>
          </w:p>
        </w:tc>
        <w:tc>
          <w:tcPr>
            <w:tcW w:w="8877" w:type="dxa"/>
            <w:gridSpan w:val="3"/>
            <w:tcBorders>
              <w:top w:val="single" w:sz="4" w:space="0" w:color="auto"/>
            </w:tcBorders>
          </w:tcPr>
          <w:p w:rsidR="005113C6" w:rsidRPr="005113C6" w:rsidRDefault="005113C6" w:rsidP="005113C6">
            <w:pPr>
              <w:tabs>
                <w:tab w:val="left" w:pos="426"/>
              </w:tabs>
              <w:ind w:left="-142" w:right="142" w:firstLine="426"/>
              <w:rPr>
                <w:rFonts w:eastAsiaTheme="minorEastAsia"/>
                <w:sz w:val="18"/>
                <w:szCs w:val="18"/>
                <w:vertAlign w:val="superscript"/>
              </w:rPr>
            </w:pP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1.4.</w:t>
            </w:r>
          </w:p>
        </w:tc>
        <w:tc>
          <w:tcPr>
            <w:tcW w:w="8877" w:type="dxa"/>
            <w:gridSpan w:val="3"/>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8877" w:type="dxa"/>
            <w:gridSpan w:val="3"/>
            <w:tcBorders>
              <w:bottom w:val="single" w:sz="4" w:space="0" w:color="auto"/>
            </w:tcBorders>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lang w:val="en-US"/>
              </w:rPr>
              <w:t xml:space="preserve">Lazovsky-pk.ru </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p>
        </w:tc>
        <w:tc>
          <w:tcPr>
            <w:tcW w:w="8877" w:type="dxa"/>
            <w:gridSpan w:val="3"/>
            <w:tcBorders>
              <w:top w:val="single" w:sz="4" w:space="0" w:color="auto"/>
            </w:tcBorders>
          </w:tcPr>
          <w:p w:rsidR="005113C6" w:rsidRPr="005113C6" w:rsidRDefault="005113C6" w:rsidP="005113C6">
            <w:pPr>
              <w:tabs>
                <w:tab w:val="left" w:pos="426"/>
              </w:tabs>
              <w:ind w:left="-142" w:right="142" w:firstLine="426"/>
              <w:rPr>
                <w:rFonts w:eastAsiaTheme="minorEastAsia"/>
                <w:sz w:val="18"/>
                <w:szCs w:val="18"/>
              </w:rPr>
            </w:pP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33"/>
                <w:tab w:val="left" w:pos="426"/>
              </w:tabs>
              <w:ind w:left="-540" w:right="142" w:firstLine="426"/>
              <w:jc w:val="left"/>
              <w:rPr>
                <w:rFonts w:eastAsiaTheme="minorEastAsia"/>
                <w:sz w:val="18"/>
                <w:szCs w:val="18"/>
              </w:rPr>
            </w:pPr>
            <w:r w:rsidRPr="005113C6">
              <w:rPr>
                <w:rFonts w:eastAsiaTheme="minorEastAsia"/>
                <w:sz w:val="18"/>
                <w:szCs w:val="18"/>
              </w:rPr>
              <w:t>1.5</w:t>
            </w:r>
          </w:p>
        </w:tc>
        <w:tc>
          <w:tcPr>
            <w:tcW w:w="8877" w:type="dxa"/>
            <w:gridSpan w:val="3"/>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Адрес электронной почты органа, предоставляющего муниципальную услугу:</w:t>
            </w:r>
          </w:p>
        </w:tc>
      </w:tr>
      <w:tr w:rsidR="005113C6" w:rsidRPr="005113C6" w:rsidTr="001D15DB">
        <w:trPr>
          <w:gridAfter w:val="1"/>
          <w:wAfter w:w="26" w:type="dxa"/>
        </w:trPr>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95"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8877" w:type="dxa"/>
            <w:gridSpan w:val="3"/>
            <w:tcBorders>
              <w:bottom w:val="single" w:sz="4" w:space="0" w:color="auto"/>
            </w:tcBorders>
          </w:tcPr>
          <w:p w:rsidR="005113C6" w:rsidRPr="005113C6" w:rsidRDefault="007B3FD7" w:rsidP="005113C6">
            <w:pPr>
              <w:tabs>
                <w:tab w:val="left" w:pos="426"/>
              </w:tabs>
              <w:ind w:left="-142" w:right="142" w:firstLine="426"/>
              <w:rPr>
                <w:rFonts w:eastAsiaTheme="minorEastAsia"/>
                <w:sz w:val="18"/>
                <w:szCs w:val="18"/>
              </w:rPr>
            </w:pPr>
            <w:hyperlink r:id="rId71" w:history="1">
              <w:r w:rsidR="005113C6" w:rsidRPr="005113C6">
                <w:rPr>
                  <w:rStyle w:val="af"/>
                  <w:rFonts w:eastAsiaTheme="minorEastAsia"/>
                  <w:sz w:val="18"/>
                  <w:szCs w:val="18"/>
                  <w:lang w:val="en-US"/>
                </w:rPr>
                <w:t>admKhom</w:t>
              </w:r>
              <w:r w:rsidR="005113C6" w:rsidRPr="005113C6">
                <w:rPr>
                  <w:rStyle w:val="af"/>
                  <w:rFonts w:eastAsiaTheme="minorEastAsia"/>
                  <w:sz w:val="18"/>
                  <w:szCs w:val="18"/>
                </w:rPr>
                <w:t>@</w:t>
              </w:r>
              <w:r w:rsidR="005113C6" w:rsidRPr="005113C6">
                <w:rPr>
                  <w:rStyle w:val="af"/>
                  <w:rFonts w:eastAsiaTheme="minorEastAsia"/>
                  <w:sz w:val="18"/>
                  <w:szCs w:val="18"/>
                  <w:lang w:val="en-US"/>
                </w:rPr>
                <w:t>yandex</w:t>
              </w:r>
              <w:r w:rsidR="005113C6" w:rsidRPr="005113C6">
                <w:rPr>
                  <w:rStyle w:val="af"/>
                  <w:rFonts w:eastAsiaTheme="minorEastAsia"/>
                  <w:sz w:val="18"/>
                  <w:szCs w:val="18"/>
                </w:rPr>
                <w:t>.</w:t>
              </w:r>
              <w:r w:rsidR="005113C6" w:rsidRPr="005113C6">
                <w:rPr>
                  <w:rStyle w:val="af"/>
                  <w:rFonts w:eastAsiaTheme="minorEastAsia"/>
                  <w:sz w:val="18"/>
                  <w:szCs w:val="18"/>
                  <w:lang w:val="en-US"/>
                </w:rPr>
                <w:t>ru</w:t>
              </w:r>
            </w:hyperlink>
            <w:r w:rsidR="005113C6" w:rsidRPr="005113C6">
              <w:rPr>
                <w:rFonts w:eastAsiaTheme="minorEastAsia"/>
                <w:sz w:val="18"/>
                <w:szCs w:val="18"/>
              </w:rPr>
              <w:t xml:space="preserve">    </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9498" w:type="dxa"/>
            <w:gridSpan w:val="7"/>
          </w:tcPr>
          <w:p w:rsidR="005113C6" w:rsidRPr="005113C6" w:rsidRDefault="005113C6" w:rsidP="001D15DB">
            <w:pPr>
              <w:tabs>
                <w:tab w:val="left" w:pos="142"/>
                <w:tab w:val="left" w:pos="426"/>
              </w:tabs>
              <w:ind w:left="-142" w:right="142" w:firstLine="426"/>
              <w:jc w:val="left"/>
              <w:rPr>
                <w:rFonts w:eastAsiaTheme="minorEastAsia"/>
                <w:sz w:val="18"/>
                <w:szCs w:val="18"/>
              </w:rPr>
            </w:pPr>
          </w:p>
        </w:tc>
      </w:tr>
      <w:tr w:rsidR="005113C6" w:rsidRPr="005113C6" w:rsidTr="001D15DB">
        <w:tc>
          <w:tcPr>
            <w:tcW w:w="534" w:type="dxa"/>
            <w:gridSpan w:val="3"/>
          </w:tcPr>
          <w:p w:rsidR="005113C6" w:rsidRPr="005113C6" w:rsidRDefault="005113C6" w:rsidP="001D15DB">
            <w:pPr>
              <w:numPr>
                <w:ilvl w:val="0"/>
                <w:numId w:val="24"/>
              </w:numPr>
              <w:tabs>
                <w:tab w:val="left" w:pos="142"/>
                <w:tab w:val="left" w:pos="426"/>
              </w:tabs>
              <w:ind w:left="-142" w:right="142" w:firstLine="426"/>
              <w:jc w:val="left"/>
              <w:rPr>
                <w:rFonts w:eastAsiaTheme="minorEastAsia"/>
                <w:sz w:val="18"/>
                <w:szCs w:val="18"/>
              </w:rPr>
            </w:pPr>
          </w:p>
        </w:tc>
        <w:tc>
          <w:tcPr>
            <w:tcW w:w="9498" w:type="dxa"/>
            <w:gridSpan w:val="7"/>
          </w:tcPr>
          <w:p w:rsidR="005113C6" w:rsidRPr="005113C6" w:rsidRDefault="005113C6" w:rsidP="001D15DB">
            <w:pPr>
              <w:tabs>
                <w:tab w:val="left" w:pos="142"/>
                <w:tab w:val="left" w:pos="426"/>
              </w:tabs>
              <w:ind w:left="-142" w:right="142" w:firstLine="426"/>
              <w:jc w:val="left"/>
              <w:rPr>
                <w:rFonts w:eastAsiaTheme="minorEastAsia"/>
                <w:sz w:val="18"/>
                <w:szCs w:val="18"/>
              </w:rPr>
            </w:pPr>
            <w:r w:rsidRPr="005113C6">
              <w:rPr>
                <w:rFonts w:eastAsiaTheme="minorEastAsia"/>
                <w:sz w:val="18"/>
                <w:szCs w:val="18"/>
              </w:rPr>
              <w:t>Многофункциональные центры предоставления государственных и муниципальных услуг,  Иркутской области (далее – МФЦ)</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8912" w:type="dxa"/>
            <w:gridSpan w:val="5"/>
          </w:tcPr>
          <w:p w:rsidR="005113C6" w:rsidRPr="005113C6" w:rsidRDefault="005113C6" w:rsidP="005113C6">
            <w:pPr>
              <w:tabs>
                <w:tab w:val="left" w:pos="426"/>
              </w:tabs>
              <w:ind w:left="-142" w:right="142" w:firstLine="426"/>
              <w:rPr>
                <w:rFonts w:eastAsiaTheme="minorEastAsia"/>
                <w:sz w:val="18"/>
                <w:szCs w:val="18"/>
              </w:rPr>
            </w:pP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564" w:right="142" w:firstLine="426"/>
              <w:jc w:val="left"/>
              <w:rPr>
                <w:rFonts w:eastAsiaTheme="minorEastAsia"/>
                <w:sz w:val="18"/>
                <w:szCs w:val="18"/>
              </w:rPr>
            </w:pPr>
            <w:r w:rsidRPr="005113C6">
              <w:rPr>
                <w:rFonts w:eastAsiaTheme="minorEastAsia"/>
                <w:sz w:val="18"/>
                <w:szCs w:val="18"/>
              </w:rPr>
              <w:t>2.1.</w:t>
            </w:r>
          </w:p>
        </w:tc>
        <w:tc>
          <w:tcPr>
            <w:tcW w:w="8912" w:type="dxa"/>
            <w:gridSpan w:val="5"/>
          </w:tcPr>
          <w:p w:rsidR="005113C6" w:rsidRPr="005113C6" w:rsidRDefault="005113C6" w:rsidP="005113C6">
            <w:pPr>
              <w:tabs>
                <w:tab w:val="left" w:pos="426"/>
              </w:tabs>
              <w:ind w:left="-142" w:right="142" w:firstLine="426"/>
              <w:rPr>
                <w:rFonts w:eastAsiaTheme="minorEastAsia"/>
                <w:sz w:val="18"/>
                <w:szCs w:val="18"/>
                <w:vertAlign w:val="superscript"/>
              </w:rPr>
            </w:pPr>
            <w:r w:rsidRPr="005113C6">
              <w:rPr>
                <w:rFonts w:eastAsiaTheme="minorEastAsia"/>
                <w:sz w:val="18"/>
                <w:szCs w:val="18"/>
              </w:rPr>
              <w:t>Перечень МФЦ, расположенных на территории Иркутской области,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564" w:right="142" w:firstLine="426"/>
              <w:jc w:val="left"/>
              <w:rPr>
                <w:rFonts w:eastAsiaTheme="minorEastAsia"/>
                <w:sz w:val="18"/>
                <w:szCs w:val="18"/>
              </w:rPr>
            </w:pPr>
          </w:p>
        </w:tc>
        <w:tc>
          <w:tcPr>
            <w:tcW w:w="8912" w:type="dxa"/>
            <w:gridSpan w:val="5"/>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www.mfc-25.ru</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564" w:right="142" w:firstLine="426"/>
              <w:jc w:val="left"/>
              <w:rPr>
                <w:rFonts w:eastAsiaTheme="minorEastAsia"/>
                <w:sz w:val="18"/>
                <w:szCs w:val="18"/>
              </w:rPr>
            </w:pPr>
            <w:r w:rsidRPr="005113C6">
              <w:rPr>
                <w:rFonts w:eastAsiaTheme="minorEastAsia"/>
                <w:sz w:val="18"/>
                <w:szCs w:val="18"/>
              </w:rPr>
              <w:t>2.2.</w:t>
            </w:r>
          </w:p>
        </w:tc>
        <w:tc>
          <w:tcPr>
            <w:tcW w:w="8912" w:type="dxa"/>
            <w:gridSpan w:val="5"/>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Единый телефон сети МФЦ, расположенных на территории Приморского края:</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564" w:right="142" w:firstLine="426"/>
              <w:jc w:val="left"/>
              <w:rPr>
                <w:rFonts w:eastAsiaTheme="minorEastAsia"/>
                <w:sz w:val="18"/>
                <w:szCs w:val="18"/>
              </w:rPr>
            </w:pPr>
          </w:p>
        </w:tc>
        <w:tc>
          <w:tcPr>
            <w:tcW w:w="8912" w:type="dxa"/>
            <w:gridSpan w:val="5"/>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8(423)201-01-56</w:t>
            </w:r>
          </w:p>
        </w:tc>
      </w:tr>
      <w:tr w:rsidR="005113C6" w:rsidRPr="005113C6" w:rsidTr="001D15DB">
        <w:tc>
          <w:tcPr>
            <w:tcW w:w="534" w:type="dxa"/>
            <w:gridSpan w:val="3"/>
          </w:tcPr>
          <w:p w:rsidR="005113C6" w:rsidRPr="005113C6" w:rsidRDefault="005113C6" w:rsidP="001D15DB">
            <w:pPr>
              <w:tabs>
                <w:tab w:val="left" w:pos="142"/>
                <w:tab w:val="left" w:pos="426"/>
              </w:tabs>
              <w:ind w:left="-142" w:right="142" w:firstLine="426"/>
              <w:jc w:val="left"/>
              <w:rPr>
                <w:rFonts w:eastAsiaTheme="minorEastAsia"/>
                <w:sz w:val="18"/>
                <w:szCs w:val="18"/>
              </w:rPr>
            </w:pPr>
          </w:p>
        </w:tc>
        <w:tc>
          <w:tcPr>
            <w:tcW w:w="586" w:type="dxa"/>
            <w:gridSpan w:val="2"/>
          </w:tcPr>
          <w:p w:rsidR="005113C6" w:rsidRPr="005113C6" w:rsidRDefault="005113C6" w:rsidP="001D15DB">
            <w:pPr>
              <w:tabs>
                <w:tab w:val="left" w:pos="142"/>
                <w:tab w:val="left" w:pos="426"/>
              </w:tabs>
              <w:ind w:left="-564" w:right="142" w:firstLine="426"/>
              <w:jc w:val="left"/>
              <w:rPr>
                <w:rFonts w:eastAsiaTheme="minorEastAsia"/>
                <w:sz w:val="18"/>
                <w:szCs w:val="18"/>
              </w:rPr>
            </w:pPr>
            <w:r w:rsidRPr="005113C6">
              <w:rPr>
                <w:rFonts w:eastAsiaTheme="minorEastAsia"/>
                <w:sz w:val="18"/>
                <w:szCs w:val="18"/>
              </w:rPr>
              <w:t>2.3.</w:t>
            </w:r>
          </w:p>
        </w:tc>
        <w:tc>
          <w:tcPr>
            <w:tcW w:w="8912" w:type="dxa"/>
            <w:gridSpan w:val="5"/>
          </w:tcPr>
          <w:p w:rsidR="005113C6" w:rsidRPr="005113C6" w:rsidRDefault="005113C6" w:rsidP="005113C6">
            <w:pPr>
              <w:tabs>
                <w:tab w:val="left" w:pos="426"/>
              </w:tabs>
              <w:ind w:left="-142" w:right="142" w:firstLine="426"/>
              <w:rPr>
                <w:rFonts w:eastAsiaTheme="minorEastAsia"/>
                <w:sz w:val="18"/>
                <w:szCs w:val="18"/>
              </w:rPr>
            </w:pPr>
            <w:r w:rsidRPr="005113C6">
              <w:rPr>
                <w:rFonts w:eastAsiaTheme="minorEastAsia"/>
                <w:sz w:val="18"/>
                <w:szCs w:val="18"/>
              </w:rPr>
              <w:t>Адрес электронной почты:</w:t>
            </w:r>
          </w:p>
        </w:tc>
      </w:tr>
      <w:tr w:rsidR="005113C6" w:rsidRPr="005113C6" w:rsidTr="001D15DB">
        <w:trPr>
          <w:gridAfter w:val="2"/>
          <w:wAfter w:w="143" w:type="dxa"/>
        </w:trPr>
        <w:tc>
          <w:tcPr>
            <w:tcW w:w="391" w:type="dxa"/>
          </w:tcPr>
          <w:p w:rsidR="005113C6" w:rsidRPr="005113C6" w:rsidRDefault="005113C6" w:rsidP="005113C6">
            <w:pPr>
              <w:tabs>
                <w:tab w:val="left" w:pos="426"/>
              </w:tabs>
              <w:ind w:left="-142" w:right="142" w:firstLine="426"/>
              <w:rPr>
                <w:rFonts w:eastAsiaTheme="minorEastAsia"/>
                <w:sz w:val="18"/>
                <w:szCs w:val="18"/>
              </w:rPr>
            </w:pPr>
          </w:p>
        </w:tc>
        <w:tc>
          <w:tcPr>
            <w:tcW w:w="586" w:type="dxa"/>
            <w:gridSpan w:val="3"/>
          </w:tcPr>
          <w:p w:rsidR="005113C6" w:rsidRPr="005113C6" w:rsidRDefault="005113C6" w:rsidP="005113C6">
            <w:pPr>
              <w:tabs>
                <w:tab w:val="left" w:pos="426"/>
              </w:tabs>
              <w:ind w:left="-142" w:right="142" w:firstLine="426"/>
              <w:rPr>
                <w:rFonts w:eastAsiaTheme="minorEastAsia"/>
                <w:sz w:val="18"/>
                <w:szCs w:val="18"/>
              </w:rPr>
            </w:pPr>
          </w:p>
        </w:tc>
        <w:tc>
          <w:tcPr>
            <w:tcW w:w="8912" w:type="dxa"/>
            <w:gridSpan w:val="4"/>
          </w:tcPr>
          <w:p w:rsidR="005113C6" w:rsidRPr="005113C6" w:rsidRDefault="005113C6" w:rsidP="005113C6">
            <w:pPr>
              <w:tabs>
                <w:tab w:val="left" w:pos="426"/>
              </w:tabs>
              <w:ind w:left="-142" w:right="142" w:firstLine="426"/>
              <w:rPr>
                <w:rFonts w:eastAsiaTheme="minorEastAsia"/>
                <w:sz w:val="18"/>
                <w:szCs w:val="18"/>
                <w:lang w:val="en-US"/>
              </w:rPr>
            </w:pPr>
            <w:r w:rsidRPr="005113C6">
              <w:rPr>
                <w:rFonts w:eastAsiaTheme="minorEastAsia"/>
                <w:sz w:val="18"/>
                <w:szCs w:val="18"/>
                <w:lang w:val="en-US"/>
              </w:rPr>
              <w:t>info@mfc-25.ru</w:t>
            </w:r>
          </w:p>
        </w:tc>
      </w:tr>
    </w:tbl>
    <w:p w:rsidR="00E27989" w:rsidRDefault="00E27989" w:rsidP="00E27989">
      <w:pPr>
        <w:tabs>
          <w:tab w:val="left" w:pos="426"/>
        </w:tabs>
        <w:ind w:left="-142" w:right="142" w:firstLine="426"/>
        <w:jc w:val="right"/>
        <w:rPr>
          <w:rFonts w:eastAsiaTheme="minorEastAsia"/>
          <w:sz w:val="18"/>
          <w:szCs w:val="18"/>
        </w:rPr>
      </w:pPr>
    </w:p>
    <w:p w:rsidR="00E27989" w:rsidRDefault="00E27989" w:rsidP="00E27989">
      <w:pPr>
        <w:tabs>
          <w:tab w:val="left" w:pos="426"/>
        </w:tabs>
        <w:ind w:left="-142" w:right="142" w:firstLine="426"/>
        <w:jc w:val="right"/>
        <w:rPr>
          <w:rFonts w:eastAsiaTheme="minorEastAsia"/>
          <w:sz w:val="18"/>
          <w:szCs w:val="18"/>
        </w:rPr>
      </w:pPr>
    </w:p>
    <w:p w:rsidR="00E27989" w:rsidRDefault="00E27989" w:rsidP="00E27989">
      <w:pPr>
        <w:tabs>
          <w:tab w:val="left" w:pos="426"/>
        </w:tabs>
        <w:ind w:left="-142" w:right="142" w:firstLine="426"/>
        <w:jc w:val="right"/>
        <w:rPr>
          <w:rFonts w:eastAsiaTheme="minorEastAsia"/>
          <w:sz w:val="18"/>
          <w:szCs w:val="18"/>
        </w:rPr>
      </w:pPr>
    </w:p>
    <w:p w:rsidR="00E27989" w:rsidRDefault="00E27989" w:rsidP="00E27989">
      <w:pPr>
        <w:tabs>
          <w:tab w:val="left" w:pos="426"/>
        </w:tabs>
        <w:ind w:left="-142" w:right="142" w:firstLine="426"/>
        <w:jc w:val="right"/>
        <w:rPr>
          <w:rFonts w:eastAsiaTheme="minorEastAsia"/>
          <w:sz w:val="18"/>
          <w:szCs w:val="18"/>
        </w:rPr>
      </w:pPr>
    </w:p>
    <w:p w:rsidR="00E27989" w:rsidRDefault="00E27989" w:rsidP="00E27989">
      <w:pPr>
        <w:tabs>
          <w:tab w:val="left" w:pos="426"/>
        </w:tabs>
        <w:ind w:left="-142" w:right="142" w:firstLine="426"/>
        <w:jc w:val="right"/>
        <w:rPr>
          <w:rFonts w:eastAsiaTheme="minorEastAsia"/>
          <w:sz w:val="18"/>
          <w:szCs w:val="18"/>
        </w:rPr>
      </w:pPr>
    </w:p>
    <w:p w:rsidR="00E27989" w:rsidRPr="00E27989" w:rsidRDefault="00A51A7A" w:rsidP="00A51A7A">
      <w:pPr>
        <w:tabs>
          <w:tab w:val="left" w:pos="426"/>
        </w:tabs>
        <w:ind w:left="-142" w:right="142" w:firstLine="426"/>
        <w:jc w:val="right"/>
        <w:rPr>
          <w:rFonts w:eastAsiaTheme="minorEastAsia"/>
          <w:sz w:val="18"/>
          <w:szCs w:val="18"/>
        </w:rPr>
      </w:pPr>
      <w:r>
        <w:rPr>
          <w:rFonts w:eastAsiaTheme="minorEastAsia"/>
          <w:sz w:val="18"/>
          <w:szCs w:val="18"/>
        </w:rPr>
        <w:t>П</w:t>
      </w:r>
      <w:r w:rsidR="00E27989" w:rsidRPr="00E27989">
        <w:rPr>
          <w:rFonts w:eastAsiaTheme="minorEastAsia"/>
          <w:sz w:val="18"/>
          <w:szCs w:val="18"/>
        </w:rPr>
        <w:t>риложение № 2</w:t>
      </w:r>
    </w:p>
    <w:p w:rsidR="00E27989" w:rsidRPr="00E27989" w:rsidRDefault="00E27989" w:rsidP="00E27989">
      <w:pPr>
        <w:tabs>
          <w:tab w:val="left" w:pos="426"/>
        </w:tabs>
        <w:ind w:left="-142" w:right="142" w:firstLine="426"/>
        <w:jc w:val="right"/>
        <w:rPr>
          <w:rFonts w:eastAsiaTheme="minorEastAsia"/>
          <w:sz w:val="18"/>
          <w:szCs w:val="18"/>
        </w:rPr>
      </w:pPr>
      <w:bookmarkStart w:id="47" w:name="P270"/>
      <w:bookmarkEnd w:id="47"/>
      <w:r w:rsidRPr="00E27989">
        <w:rPr>
          <w:rFonts w:eastAsiaTheme="minorEastAsia"/>
          <w:sz w:val="18"/>
          <w:szCs w:val="18"/>
        </w:rPr>
        <w:t>(Подготовлено в соответствии с приложением    № 5 к Приказу Министерства строительства и жилищно-коммунального хозяйства Российской Федерации от 19.09.2018 № 591/пр)</w:t>
      </w:r>
    </w:p>
    <w:p w:rsidR="00E27989" w:rsidRPr="00E27989" w:rsidRDefault="00E27989" w:rsidP="00E27989">
      <w:pPr>
        <w:tabs>
          <w:tab w:val="left" w:pos="426"/>
        </w:tabs>
        <w:ind w:left="-142" w:right="142" w:firstLine="426"/>
        <w:jc w:val="right"/>
        <w:rPr>
          <w:rFonts w:eastAsiaTheme="minorEastAsia"/>
          <w:sz w:val="18"/>
          <w:szCs w:val="18"/>
        </w:rPr>
      </w:pPr>
    </w:p>
    <w:p w:rsidR="00E27989" w:rsidRPr="00E27989" w:rsidRDefault="00E27989" w:rsidP="00E27989">
      <w:pPr>
        <w:tabs>
          <w:tab w:val="left" w:pos="426"/>
        </w:tabs>
        <w:ind w:left="-142" w:right="142" w:firstLine="426"/>
        <w:jc w:val="right"/>
        <w:rPr>
          <w:rFonts w:eastAsiaTheme="minorEastAsia"/>
          <w:sz w:val="18"/>
          <w:szCs w:val="18"/>
        </w:rPr>
      </w:pPr>
      <w:r w:rsidRPr="00E27989">
        <w:rPr>
          <w:rFonts w:eastAsiaTheme="minorEastAsia"/>
          <w:sz w:val="18"/>
          <w:szCs w:val="18"/>
        </w:rPr>
        <w:t>ФОРМА</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jc w:val="center"/>
        <w:rPr>
          <w:rFonts w:eastAsiaTheme="minorEastAsia"/>
          <w:b/>
          <w:sz w:val="18"/>
          <w:szCs w:val="18"/>
        </w:rPr>
      </w:pPr>
      <w:r w:rsidRPr="00E27989">
        <w:rPr>
          <w:rFonts w:eastAsiaTheme="minorEastAsia"/>
          <w:b/>
          <w:sz w:val="18"/>
          <w:szCs w:val="18"/>
        </w:rPr>
        <w:t>Уведомление</w:t>
      </w:r>
    </w:p>
    <w:p w:rsidR="00E27989" w:rsidRPr="00E27989" w:rsidRDefault="00E27989" w:rsidP="00E27989">
      <w:pPr>
        <w:tabs>
          <w:tab w:val="left" w:pos="426"/>
        </w:tabs>
        <w:ind w:left="-142" w:right="142" w:firstLine="426"/>
        <w:jc w:val="center"/>
        <w:rPr>
          <w:rFonts w:eastAsiaTheme="minorEastAsia"/>
          <w:b/>
          <w:sz w:val="18"/>
          <w:szCs w:val="18"/>
        </w:rPr>
      </w:pPr>
      <w:r w:rsidRPr="00E27989">
        <w:rPr>
          <w:rFonts w:eastAsiaTheme="minorEastAsia"/>
          <w:b/>
          <w:sz w:val="18"/>
          <w:szCs w:val="18"/>
        </w:rPr>
        <w:t>о планируемых строительстве или реконструкции объекта</w:t>
      </w:r>
    </w:p>
    <w:p w:rsidR="00E27989" w:rsidRPr="00E27989" w:rsidRDefault="00E27989" w:rsidP="00E27989">
      <w:pPr>
        <w:tabs>
          <w:tab w:val="left" w:pos="426"/>
        </w:tabs>
        <w:ind w:left="-142" w:right="142" w:firstLine="426"/>
        <w:jc w:val="center"/>
        <w:rPr>
          <w:rFonts w:eastAsiaTheme="minorEastAsia"/>
          <w:b/>
          <w:sz w:val="18"/>
          <w:szCs w:val="18"/>
        </w:rPr>
      </w:pPr>
      <w:r w:rsidRPr="00E27989">
        <w:rPr>
          <w:rFonts w:eastAsiaTheme="minorEastAsia"/>
          <w:b/>
          <w:sz w:val="18"/>
          <w:szCs w:val="18"/>
        </w:rPr>
        <w:t>индивидуального жилищного строительства или садового дома</w:t>
      </w:r>
    </w:p>
    <w:p w:rsidR="00E27989" w:rsidRPr="00E27989" w:rsidRDefault="00E27989" w:rsidP="00E27989">
      <w:pPr>
        <w:tabs>
          <w:tab w:val="left" w:pos="426"/>
        </w:tabs>
        <w:ind w:left="-142" w:right="142" w:firstLine="426"/>
        <w:jc w:val="center"/>
        <w:rPr>
          <w:rFonts w:eastAsiaTheme="minorEastAsia"/>
          <w:b/>
          <w:sz w:val="18"/>
          <w:szCs w:val="18"/>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E27989" w:rsidRPr="00E27989" w:rsidTr="00E27989">
        <w:trPr>
          <w:jc w:val="right"/>
        </w:trPr>
        <w:tc>
          <w:tcPr>
            <w:tcW w:w="198"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bookmarkStart w:id="48" w:name="OLE_LINK5"/>
            <w:r w:rsidRPr="00E27989">
              <w:rPr>
                <w:rFonts w:eastAsiaTheme="minorEastAsia"/>
                <w:sz w:val="18"/>
                <w:szCs w:val="18"/>
              </w:rPr>
              <w:t>«</w:t>
            </w:r>
          </w:p>
        </w:tc>
        <w:tc>
          <w:tcPr>
            <w:tcW w:w="397"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255"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w:t>
            </w:r>
          </w:p>
        </w:tc>
        <w:tc>
          <w:tcPr>
            <w:tcW w:w="1418"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369"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20</w:t>
            </w:r>
          </w:p>
        </w:tc>
        <w:tc>
          <w:tcPr>
            <w:tcW w:w="369"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312"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г.</w:t>
            </w:r>
          </w:p>
        </w:tc>
      </w:tr>
    </w:tbl>
    <w:bookmarkEnd w:id="48"/>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В Администрацию________________________________________________________________</w:t>
      </w: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 xml:space="preserve">                                                                       (наименование муниципального образования)</w:t>
      </w:r>
    </w:p>
    <w:p w:rsidR="00E27989" w:rsidRPr="00E27989" w:rsidRDefault="00E27989" w:rsidP="00E27989">
      <w:pPr>
        <w:tabs>
          <w:tab w:val="left" w:pos="426"/>
        </w:tabs>
        <w:ind w:left="-142" w:right="142" w:firstLine="426"/>
        <w:rPr>
          <w:rFonts w:eastAsiaTheme="minorEastAsia"/>
          <w:b/>
          <w:sz w:val="18"/>
          <w:szCs w:val="18"/>
        </w:rPr>
      </w:pP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физическом лице, в случае если застройщиком является физическое лицо:</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1.1.1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Фамилия, имя, отчество (при наличии)</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1.1.2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Место жительства</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1.1.3</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Реквизиты документа, удостоверяющего личность</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юридическом лице, в случае если застройщиком является юридическое лицо:</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1.2.1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Наименование</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1.2.2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Место нахождения</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1.2.3</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1.2.4</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bl>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Кадастровый номер земельного участка (при наличии)</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Адрес или описание местоположения земельного участка</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2.3</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праве застройщика на земельный участок (правоустанавливающие документы)</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2.4</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наличии прав иных лиц на земельный участок (при наличии)</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2.5</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виде разрешенного использования земельного участка</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bl>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Цель подачи уведомления (строительство или реконструкция)</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3.3</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 параметрах:</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3.3.1</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Количество надземных этажей</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3.3.2</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Высота</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3.3.3</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Сведения об отступах от границ земельного участка</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c>
          <w:tcPr>
            <w:tcW w:w="850"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3.3.4</w:t>
            </w:r>
          </w:p>
        </w:tc>
        <w:tc>
          <w:tcPr>
            <w:tcW w:w="4423" w:type="dxa"/>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Площадь застройки</w:t>
            </w:r>
          </w:p>
        </w:tc>
        <w:tc>
          <w:tcPr>
            <w:tcW w:w="4706" w:type="dxa"/>
          </w:tcPr>
          <w:p w:rsidR="00E27989" w:rsidRPr="00E27989" w:rsidRDefault="00E27989" w:rsidP="00E27989">
            <w:pPr>
              <w:tabs>
                <w:tab w:val="left" w:pos="426"/>
              </w:tabs>
              <w:ind w:left="-142" w:right="142" w:firstLine="426"/>
              <w:rPr>
                <w:rFonts w:eastAsiaTheme="minorEastAsia"/>
                <w:sz w:val="18"/>
                <w:szCs w:val="18"/>
              </w:rPr>
            </w:pPr>
          </w:p>
        </w:tc>
      </w:tr>
    </w:tbl>
    <w:p w:rsidR="00E27989" w:rsidRDefault="00E27989" w:rsidP="00E27989">
      <w:pPr>
        <w:tabs>
          <w:tab w:val="left" w:pos="426"/>
        </w:tabs>
        <w:ind w:left="-142" w:right="142" w:firstLine="426"/>
        <w:rPr>
          <w:rFonts w:eastAsiaTheme="minorEastAsia"/>
          <w:b/>
          <w:sz w:val="18"/>
          <w:szCs w:val="18"/>
        </w:rPr>
      </w:pPr>
    </w:p>
    <w:p w:rsidR="00E27989" w:rsidRDefault="00E27989" w:rsidP="00E27989">
      <w:pPr>
        <w:tabs>
          <w:tab w:val="left" w:pos="426"/>
        </w:tabs>
        <w:ind w:left="-142" w:right="142" w:firstLine="426"/>
        <w:rPr>
          <w:rFonts w:eastAsiaTheme="minorEastAsia"/>
          <w:b/>
          <w:sz w:val="18"/>
          <w:szCs w:val="18"/>
        </w:rPr>
      </w:pPr>
    </w:p>
    <w:p w:rsidR="00E27989" w:rsidRDefault="00E27989" w:rsidP="00E27989">
      <w:pPr>
        <w:tabs>
          <w:tab w:val="left" w:pos="426"/>
        </w:tabs>
        <w:ind w:left="-142" w:right="142" w:firstLine="426"/>
        <w:rPr>
          <w:rFonts w:eastAsiaTheme="minorEastAsia"/>
          <w:b/>
          <w:sz w:val="18"/>
          <w:szCs w:val="18"/>
        </w:rPr>
      </w:pPr>
    </w:p>
    <w:p w:rsidR="00E27989" w:rsidRDefault="00E27989" w:rsidP="00E27989">
      <w:pPr>
        <w:tabs>
          <w:tab w:val="left" w:pos="426"/>
        </w:tabs>
        <w:ind w:left="-142" w:right="142" w:firstLine="426"/>
        <w:rPr>
          <w:rFonts w:eastAsiaTheme="minorEastAsia"/>
          <w:b/>
          <w:sz w:val="18"/>
          <w:szCs w:val="18"/>
        </w:rPr>
      </w:pP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4. Схематичное изображение построенного или реконструированного объекта капитального строительства на земельном участке</w:t>
      </w: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Почтовый адрес и (или) адрес электронной почты для связи:</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 xml:space="preserve">Настоящим уведомлением подтверждаю, что  </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(объект индивидуального жилищного строительства или садовый дом)</w:t>
      </w: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E27989">
        <w:rPr>
          <w:rFonts w:eastAsiaTheme="minorEastAsia"/>
          <w:b/>
          <w:sz w:val="18"/>
          <w:szCs w:val="18"/>
        </w:rPr>
        <w:br/>
      </w: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ab/>
        <w:t>.</w:t>
      </w: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(реквизиты платежного документа)</w:t>
      </w: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 xml:space="preserve">Настоящим уведомлением я  </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b/>
          <w:sz w:val="18"/>
          <w:szCs w:val="18"/>
        </w:rPr>
      </w:pP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(фамилия, имя, отчество (при наличии)</w:t>
      </w:r>
    </w:p>
    <w:p w:rsidR="00E27989" w:rsidRPr="00E27989" w:rsidRDefault="00E27989" w:rsidP="00E27989">
      <w:pPr>
        <w:tabs>
          <w:tab w:val="left" w:pos="426"/>
        </w:tabs>
        <w:ind w:left="-142" w:right="142" w:firstLine="426"/>
        <w:rPr>
          <w:rFonts w:eastAsiaTheme="minorEastAsia"/>
          <w:b/>
          <w:sz w:val="18"/>
          <w:szCs w:val="18"/>
        </w:rPr>
      </w:pPr>
      <w:r w:rsidRPr="00E27989">
        <w:rPr>
          <w:rFonts w:eastAsiaTheme="minorEastAsia"/>
          <w:b/>
          <w:sz w:val="18"/>
          <w:szCs w:val="18"/>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E27989" w:rsidRPr="00E27989" w:rsidTr="00E27989">
        <w:trPr>
          <w:cantSplit/>
        </w:trPr>
        <w:tc>
          <w:tcPr>
            <w:tcW w:w="3119"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680"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1985"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680" w:type="dxa"/>
            <w:tcBorders>
              <w:top w:val="nil"/>
              <w:left w:val="nil"/>
              <w:bottom w:val="nil"/>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c>
          <w:tcPr>
            <w:tcW w:w="2892" w:type="dxa"/>
            <w:tcBorders>
              <w:top w:val="nil"/>
              <w:left w:val="nil"/>
              <w:bottom w:val="single" w:sz="4" w:space="0" w:color="auto"/>
              <w:right w:val="nil"/>
            </w:tcBorders>
            <w:vAlign w:val="bottom"/>
          </w:tcPr>
          <w:p w:rsidR="00E27989" w:rsidRPr="00E27989" w:rsidRDefault="00E27989" w:rsidP="00E27989">
            <w:pPr>
              <w:tabs>
                <w:tab w:val="left" w:pos="426"/>
              </w:tabs>
              <w:ind w:left="-142" w:right="142" w:firstLine="426"/>
              <w:rPr>
                <w:rFonts w:eastAsiaTheme="minorEastAsia"/>
                <w:sz w:val="18"/>
                <w:szCs w:val="18"/>
              </w:rPr>
            </w:pPr>
          </w:p>
        </w:tc>
      </w:tr>
      <w:tr w:rsidR="00E27989" w:rsidRPr="00E27989" w:rsidTr="00E27989">
        <w:trPr>
          <w:cantSplit/>
        </w:trPr>
        <w:tc>
          <w:tcPr>
            <w:tcW w:w="3119" w:type="dxa"/>
            <w:tcBorders>
              <w:top w:val="nil"/>
              <w:left w:val="nil"/>
              <w:bottom w:val="nil"/>
              <w:right w:val="nil"/>
            </w:tcBorders>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(должность, в случае если застройщиком является юридическое лицо)</w:t>
            </w:r>
          </w:p>
        </w:tc>
        <w:tc>
          <w:tcPr>
            <w:tcW w:w="680" w:type="dxa"/>
            <w:tcBorders>
              <w:top w:val="nil"/>
              <w:left w:val="nil"/>
              <w:bottom w:val="nil"/>
              <w:right w:val="nil"/>
            </w:tcBorders>
          </w:tcPr>
          <w:p w:rsidR="00E27989" w:rsidRPr="00E27989" w:rsidRDefault="00E27989" w:rsidP="00E27989">
            <w:pPr>
              <w:tabs>
                <w:tab w:val="left" w:pos="426"/>
              </w:tabs>
              <w:ind w:left="-142" w:right="142" w:firstLine="426"/>
              <w:rPr>
                <w:rFonts w:eastAsiaTheme="minorEastAsia"/>
                <w:sz w:val="18"/>
                <w:szCs w:val="18"/>
              </w:rPr>
            </w:pPr>
          </w:p>
        </w:tc>
        <w:tc>
          <w:tcPr>
            <w:tcW w:w="1985" w:type="dxa"/>
            <w:tcBorders>
              <w:top w:val="nil"/>
              <w:left w:val="nil"/>
              <w:bottom w:val="nil"/>
              <w:right w:val="nil"/>
            </w:tcBorders>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(подпись)</w:t>
            </w:r>
          </w:p>
        </w:tc>
        <w:tc>
          <w:tcPr>
            <w:tcW w:w="680" w:type="dxa"/>
            <w:tcBorders>
              <w:top w:val="nil"/>
              <w:left w:val="nil"/>
              <w:bottom w:val="nil"/>
              <w:right w:val="nil"/>
            </w:tcBorders>
          </w:tcPr>
          <w:p w:rsidR="00E27989" w:rsidRPr="00E27989" w:rsidRDefault="00E27989" w:rsidP="00E27989">
            <w:pPr>
              <w:tabs>
                <w:tab w:val="left" w:pos="426"/>
              </w:tabs>
              <w:ind w:left="-142" w:right="142" w:firstLine="426"/>
              <w:rPr>
                <w:rFonts w:eastAsiaTheme="minorEastAsia"/>
                <w:sz w:val="18"/>
                <w:szCs w:val="18"/>
              </w:rPr>
            </w:pPr>
          </w:p>
        </w:tc>
        <w:tc>
          <w:tcPr>
            <w:tcW w:w="2892" w:type="dxa"/>
            <w:tcBorders>
              <w:top w:val="nil"/>
              <w:left w:val="nil"/>
              <w:bottom w:val="nil"/>
              <w:right w:val="nil"/>
            </w:tcBorders>
          </w:tcPr>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(расшифровка подписи)</w:t>
            </w:r>
          </w:p>
        </w:tc>
      </w:tr>
    </w:tbl>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М.П.</w:t>
      </w:r>
      <w:r w:rsidRPr="00E27989">
        <w:rPr>
          <w:rFonts w:eastAsiaTheme="minorEastAsia"/>
          <w:sz w:val="18"/>
          <w:szCs w:val="18"/>
        </w:rPr>
        <w:br/>
        <w:t>(при наличии)</w:t>
      </w: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К настоящему уведомлению прилагается:</w:t>
      </w: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p>
    <w:p w:rsidR="00E27989" w:rsidRPr="00E27989" w:rsidRDefault="00E27989" w:rsidP="00E27989">
      <w:pPr>
        <w:tabs>
          <w:tab w:val="left" w:pos="426"/>
        </w:tabs>
        <w:ind w:left="-142" w:right="142" w:firstLine="426"/>
        <w:rPr>
          <w:rFonts w:eastAsiaTheme="minorEastAsia"/>
          <w:sz w:val="18"/>
          <w:szCs w:val="18"/>
        </w:rPr>
      </w:pPr>
      <w:r w:rsidRPr="00E27989">
        <w:rPr>
          <w:rFonts w:eastAsiaTheme="minorEastAsia"/>
          <w:sz w:val="18"/>
          <w:szCs w:val="18"/>
        </w:rPr>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 № 49, ст. 7015; 2012, № 26, ст. 3446; 2014, № 43, ст. 5799; 2015, № 29, ст. 4342, 4378; 2016, № 1, ст. 79; 2016, № 26, ст. 3867; 2016, № 27, ст. 4294, 4303, 4305, 4306; 2016, № 52, ст. 7494; 2018, № 32, ст. 5133, 5134, 5135)</w:t>
      </w:r>
    </w:p>
    <w:p w:rsidR="005113C6" w:rsidRDefault="005113C6" w:rsidP="005113C6">
      <w:pPr>
        <w:tabs>
          <w:tab w:val="left" w:pos="426"/>
        </w:tabs>
        <w:ind w:left="-142" w:right="142" w:firstLine="426"/>
        <w:rPr>
          <w:rFonts w:eastAsiaTheme="minorEastAsia"/>
          <w:sz w:val="18"/>
          <w:szCs w:val="18"/>
        </w:rPr>
      </w:pPr>
    </w:p>
    <w:p w:rsidR="00AD6934" w:rsidRDefault="00AD6934" w:rsidP="005113C6">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rPr>
          <w:rFonts w:eastAsiaTheme="minorEastAsia"/>
          <w:sz w:val="18"/>
          <w:szCs w:val="18"/>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AD6934" w:rsidRPr="00AD6934" w:rsidTr="00AD6934">
        <w:tc>
          <w:tcPr>
            <w:tcW w:w="5353" w:type="dxa"/>
          </w:tcPr>
          <w:p w:rsidR="00AD6934" w:rsidRPr="00AD6934" w:rsidRDefault="00AD6934" w:rsidP="00AD6934">
            <w:pPr>
              <w:tabs>
                <w:tab w:val="left" w:pos="426"/>
              </w:tabs>
              <w:ind w:left="-142" w:right="142" w:firstLine="426"/>
              <w:rPr>
                <w:rFonts w:eastAsiaTheme="minorEastAsia"/>
                <w:sz w:val="18"/>
                <w:szCs w:val="18"/>
              </w:rPr>
            </w:pPr>
          </w:p>
        </w:tc>
        <w:tc>
          <w:tcPr>
            <w:tcW w:w="4536" w:type="dxa"/>
          </w:tcPr>
          <w:p w:rsidR="00AD6934" w:rsidRPr="00AD6934" w:rsidRDefault="00AD6934" w:rsidP="00AD6934">
            <w:pPr>
              <w:tabs>
                <w:tab w:val="left" w:pos="426"/>
              </w:tabs>
              <w:ind w:left="-142" w:right="142" w:firstLine="426"/>
              <w:jc w:val="right"/>
              <w:rPr>
                <w:rFonts w:eastAsiaTheme="minorEastAsia"/>
                <w:sz w:val="18"/>
                <w:szCs w:val="18"/>
              </w:rPr>
            </w:pPr>
            <w:r w:rsidRPr="00AD6934">
              <w:rPr>
                <w:rFonts w:eastAsiaTheme="minorEastAsia"/>
                <w:sz w:val="18"/>
                <w:szCs w:val="18"/>
              </w:rPr>
              <w:t>Приложение № 3</w:t>
            </w:r>
          </w:p>
          <w:p w:rsidR="00AD6934" w:rsidRPr="00AD6934" w:rsidRDefault="00AD6934" w:rsidP="00AD6934">
            <w:pPr>
              <w:tabs>
                <w:tab w:val="left" w:pos="426"/>
              </w:tabs>
              <w:ind w:left="-142" w:right="142" w:firstLine="426"/>
              <w:jc w:val="right"/>
              <w:rPr>
                <w:rFonts w:eastAsiaTheme="minorEastAsia"/>
                <w:sz w:val="18"/>
                <w:szCs w:val="18"/>
              </w:rPr>
            </w:pPr>
            <w:r w:rsidRPr="00AD6934">
              <w:rPr>
                <w:rFonts w:eastAsiaTheme="minorEastAsia"/>
                <w:sz w:val="18"/>
                <w:szCs w:val="18"/>
              </w:rPr>
              <w:t>(Подготовлено в соответствии с приложением     № 6 к Приказу Министерства строительства и жилищно-коммунального хозяйства Российской Федерации от 19.09.2018 № 591/пр)</w:t>
            </w:r>
          </w:p>
        </w:tc>
      </w:tr>
    </w:tbl>
    <w:p w:rsidR="00AD6934" w:rsidRPr="00AD6934" w:rsidRDefault="00AD6934" w:rsidP="00AD6934">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jc w:val="right"/>
        <w:rPr>
          <w:rFonts w:eastAsiaTheme="minorEastAsia"/>
          <w:sz w:val="18"/>
          <w:szCs w:val="18"/>
        </w:rPr>
      </w:pPr>
      <w:r w:rsidRPr="00AD6934">
        <w:rPr>
          <w:rFonts w:eastAsiaTheme="minorEastAsia"/>
          <w:sz w:val="18"/>
          <w:szCs w:val="18"/>
        </w:rPr>
        <w:t>ФОРМА</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Администрация</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 xml:space="preserve">_________________________________________________________________________   </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наименование муниципального образования Приморского края</w:t>
      </w:r>
    </w:p>
    <w:p w:rsidR="00AD6934" w:rsidRPr="00AD6934" w:rsidRDefault="00AD6934" w:rsidP="00AD6934">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Кому: _______________________________</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_____________________________________</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_____________________________________</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Почтовый адрес: ______________________</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Тел.:_________________________________</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Электронный адрес (при наличии) _______</w:t>
      </w:r>
    </w:p>
    <w:p w:rsidR="00AD6934" w:rsidRPr="00AD6934" w:rsidRDefault="00AD6934" w:rsidP="00AD6934">
      <w:pPr>
        <w:tabs>
          <w:tab w:val="left" w:pos="426"/>
        </w:tabs>
        <w:ind w:left="-142" w:right="142" w:firstLine="426"/>
        <w:jc w:val="center"/>
        <w:rPr>
          <w:rFonts w:eastAsiaTheme="minorEastAsia"/>
          <w:b/>
          <w:sz w:val="18"/>
          <w:szCs w:val="18"/>
        </w:rPr>
      </w:pP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Уведомление</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о соответствии указанных в уведомлении о планируемых</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строительстве или реконструкции объекта индивидуального жилищного</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строительства или садового дома параметров объекта индивидуального</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жилищного строительства или садового дома установленным параметрам</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и допустимости размещения объекта индивидуального жилищного</w:t>
      </w:r>
    </w:p>
    <w:p w:rsidR="00AD6934" w:rsidRPr="00AD6934" w:rsidRDefault="00AD6934" w:rsidP="00AD6934">
      <w:pPr>
        <w:tabs>
          <w:tab w:val="left" w:pos="426"/>
        </w:tabs>
        <w:ind w:left="-142" w:right="142" w:firstLine="426"/>
        <w:jc w:val="center"/>
        <w:rPr>
          <w:rFonts w:eastAsiaTheme="minorEastAsia"/>
          <w:b/>
          <w:sz w:val="18"/>
          <w:szCs w:val="18"/>
        </w:rPr>
      </w:pPr>
      <w:r w:rsidRPr="00AD6934">
        <w:rPr>
          <w:rFonts w:eastAsiaTheme="minorEastAsia"/>
          <w:b/>
          <w:sz w:val="18"/>
          <w:szCs w:val="18"/>
        </w:rPr>
        <w:t>строительства или садового дома на земельном участке</w:t>
      </w:r>
    </w:p>
    <w:p w:rsidR="00AD6934" w:rsidRPr="00AD6934" w:rsidRDefault="00AD6934" w:rsidP="00AD6934">
      <w:pPr>
        <w:tabs>
          <w:tab w:val="left" w:pos="426"/>
        </w:tabs>
        <w:ind w:left="-426" w:right="142" w:firstLine="426"/>
        <w:jc w:val="center"/>
        <w:rPr>
          <w:rFonts w:eastAsiaTheme="minorEastAsia"/>
          <w:b/>
          <w:sz w:val="18"/>
          <w:szCs w:val="18"/>
        </w:rPr>
      </w:pP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D6934" w:rsidRPr="00AD6934" w:rsidTr="00AD6934">
        <w:tc>
          <w:tcPr>
            <w:tcW w:w="198"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w:t>
            </w:r>
          </w:p>
        </w:tc>
        <w:tc>
          <w:tcPr>
            <w:tcW w:w="397"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255"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w:t>
            </w:r>
          </w:p>
        </w:tc>
        <w:tc>
          <w:tcPr>
            <w:tcW w:w="1418"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369"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20</w:t>
            </w:r>
          </w:p>
        </w:tc>
        <w:tc>
          <w:tcPr>
            <w:tcW w:w="369"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454"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г.</w:t>
            </w:r>
          </w:p>
        </w:tc>
        <w:tc>
          <w:tcPr>
            <w:tcW w:w="4763"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w:t>
            </w:r>
          </w:p>
        </w:tc>
        <w:tc>
          <w:tcPr>
            <w:tcW w:w="1701"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r>
    </w:tbl>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b/>
          <w:sz w:val="18"/>
          <w:szCs w:val="18"/>
        </w:rPr>
        <w:t>По результатам рассмотрения</w:t>
      </w:r>
      <w:r w:rsidRPr="00AD6934">
        <w:rPr>
          <w:rFonts w:eastAsiaTheme="minorEastAsia"/>
          <w:sz w:val="18"/>
          <w:szCs w:val="18"/>
        </w:rPr>
        <w:t xml:space="preserve"> уведомления об окончании строительства или реконструкции объекта индивидуального жилищного строительства или садового дома </w:t>
      </w:r>
      <w:r w:rsidRPr="00AD6934">
        <w:rPr>
          <w:rFonts w:eastAsiaTheme="minorEastAsia"/>
          <w:sz w:val="18"/>
          <w:szCs w:val="18"/>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D6934" w:rsidRPr="00AD6934" w:rsidTr="00AD6934">
        <w:tc>
          <w:tcPr>
            <w:tcW w:w="4820"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направленного</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(дата направления уведомления)</w:t>
            </w:r>
          </w:p>
        </w:tc>
        <w:tc>
          <w:tcPr>
            <w:tcW w:w="5160"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r>
      <w:tr w:rsidR="00AD6934" w:rsidRPr="00AD6934" w:rsidTr="00AD6934">
        <w:tc>
          <w:tcPr>
            <w:tcW w:w="4820"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зарегистрированного</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r>
    </w:tbl>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b/>
          <w:sz w:val="18"/>
          <w:szCs w:val="18"/>
        </w:rPr>
        <w:t>уведомляет о соответствии</w:t>
      </w:r>
      <w:r w:rsidRPr="00AD6934">
        <w:rPr>
          <w:rFonts w:eastAsiaTheme="minorEastAsia"/>
          <w:sz w:val="18"/>
          <w:szCs w:val="18"/>
        </w:rPr>
        <w:t xml:space="preserve">  </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(построенного или реконструированного)</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ab/>
        <w:t>,</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(объекта индивидуального жилищного строительства или садового дома)</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указанного в уведомлении и расположенного на земельном участке</w:t>
      </w:r>
      <w:r w:rsidRPr="00AD6934">
        <w:rPr>
          <w:rFonts w:eastAsiaTheme="minorEastAsia"/>
          <w:sz w:val="18"/>
          <w:szCs w:val="18"/>
        </w:rPr>
        <w:br/>
      </w:r>
    </w:p>
    <w:p w:rsidR="00AD6934" w:rsidRPr="00AD6934" w:rsidRDefault="00AD6934" w:rsidP="00AD6934">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(кадастровый номер земельного участка (при наличии), адрес или описание местоположения земельного участка)</w:t>
      </w: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требованиям законодательства о градостроительной деятельности.</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D6934" w:rsidRPr="00AD6934" w:rsidTr="00AD6934">
        <w:trPr>
          <w:cantSplit/>
        </w:trPr>
        <w:tc>
          <w:tcPr>
            <w:tcW w:w="4649"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397"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1814"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397" w:type="dxa"/>
            <w:tcBorders>
              <w:top w:val="nil"/>
              <w:left w:val="nil"/>
              <w:bottom w:val="nil"/>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c>
          <w:tcPr>
            <w:tcW w:w="2722" w:type="dxa"/>
            <w:tcBorders>
              <w:top w:val="nil"/>
              <w:left w:val="nil"/>
              <w:bottom w:val="single" w:sz="4" w:space="0" w:color="auto"/>
              <w:right w:val="nil"/>
            </w:tcBorders>
            <w:vAlign w:val="bottom"/>
          </w:tcPr>
          <w:p w:rsidR="00AD6934" w:rsidRPr="00AD6934" w:rsidRDefault="00AD6934" w:rsidP="00AD6934">
            <w:pPr>
              <w:tabs>
                <w:tab w:val="left" w:pos="426"/>
              </w:tabs>
              <w:ind w:left="-142" w:right="142" w:firstLine="426"/>
              <w:rPr>
                <w:rFonts w:eastAsiaTheme="minorEastAsia"/>
                <w:sz w:val="18"/>
                <w:szCs w:val="18"/>
              </w:rPr>
            </w:pPr>
          </w:p>
        </w:tc>
      </w:tr>
      <w:tr w:rsidR="00AD6934" w:rsidRPr="00AD6934" w:rsidTr="00AD6934">
        <w:trPr>
          <w:cantSplit/>
        </w:trPr>
        <w:tc>
          <w:tcPr>
            <w:tcW w:w="4649" w:type="dxa"/>
            <w:tcBorders>
              <w:top w:val="nil"/>
              <w:left w:val="nil"/>
              <w:bottom w:val="nil"/>
              <w:right w:val="nil"/>
            </w:tcBorders>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 xml:space="preserve">(должность уполномоченного лица уполномоченного на выдачу разрешений на строительство федерального органа исполнительной власти, </w:t>
            </w:r>
            <w:r w:rsidRPr="00AD6934">
              <w:rPr>
                <w:rFonts w:eastAsiaTheme="minorEastAsia"/>
                <w:sz w:val="18"/>
                <w:szCs w:val="18"/>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AD6934" w:rsidRPr="00AD6934" w:rsidRDefault="00AD6934" w:rsidP="00AD6934">
            <w:pPr>
              <w:tabs>
                <w:tab w:val="left" w:pos="426"/>
              </w:tabs>
              <w:ind w:left="-142" w:right="142" w:firstLine="426"/>
              <w:rPr>
                <w:rFonts w:eastAsiaTheme="minorEastAsia"/>
                <w:sz w:val="18"/>
                <w:szCs w:val="18"/>
              </w:rPr>
            </w:pPr>
          </w:p>
        </w:tc>
        <w:tc>
          <w:tcPr>
            <w:tcW w:w="1814" w:type="dxa"/>
            <w:tcBorders>
              <w:top w:val="nil"/>
              <w:left w:val="nil"/>
              <w:bottom w:val="nil"/>
              <w:right w:val="nil"/>
            </w:tcBorders>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(подпись)</w:t>
            </w:r>
          </w:p>
        </w:tc>
        <w:tc>
          <w:tcPr>
            <w:tcW w:w="397" w:type="dxa"/>
            <w:tcBorders>
              <w:top w:val="nil"/>
              <w:left w:val="nil"/>
              <w:bottom w:val="nil"/>
              <w:right w:val="nil"/>
            </w:tcBorders>
          </w:tcPr>
          <w:p w:rsidR="00AD6934" w:rsidRPr="00AD6934" w:rsidRDefault="00AD6934" w:rsidP="00AD6934">
            <w:pPr>
              <w:tabs>
                <w:tab w:val="left" w:pos="426"/>
              </w:tabs>
              <w:ind w:left="-142" w:right="142" w:firstLine="426"/>
              <w:rPr>
                <w:rFonts w:eastAsiaTheme="minorEastAsia"/>
                <w:sz w:val="18"/>
                <w:szCs w:val="18"/>
              </w:rPr>
            </w:pPr>
          </w:p>
        </w:tc>
        <w:tc>
          <w:tcPr>
            <w:tcW w:w="2722" w:type="dxa"/>
            <w:tcBorders>
              <w:top w:val="nil"/>
              <w:left w:val="nil"/>
              <w:bottom w:val="nil"/>
              <w:right w:val="nil"/>
            </w:tcBorders>
          </w:tcPr>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(расшифровка подписи)</w:t>
            </w:r>
          </w:p>
        </w:tc>
      </w:tr>
    </w:tbl>
    <w:p w:rsidR="00AD6934" w:rsidRDefault="00AD6934" w:rsidP="00AD6934">
      <w:pPr>
        <w:tabs>
          <w:tab w:val="left" w:pos="426"/>
        </w:tabs>
        <w:ind w:left="-142" w:right="142" w:firstLine="426"/>
        <w:rPr>
          <w:rFonts w:eastAsiaTheme="minorEastAsia"/>
          <w:sz w:val="18"/>
          <w:szCs w:val="18"/>
        </w:rPr>
      </w:pPr>
    </w:p>
    <w:p w:rsidR="00AD6934" w:rsidRPr="00AD6934" w:rsidRDefault="00AD6934" w:rsidP="00AD6934">
      <w:pPr>
        <w:tabs>
          <w:tab w:val="left" w:pos="426"/>
        </w:tabs>
        <w:ind w:left="-142" w:right="142" w:firstLine="426"/>
        <w:rPr>
          <w:rFonts w:eastAsiaTheme="minorEastAsia"/>
          <w:sz w:val="18"/>
          <w:szCs w:val="18"/>
        </w:rPr>
      </w:pPr>
      <w:r w:rsidRPr="00AD6934">
        <w:rPr>
          <w:rFonts w:eastAsiaTheme="minorEastAsia"/>
          <w:sz w:val="18"/>
          <w:szCs w:val="18"/>
        </w:rPr>
        <w:t>М.П.</w:t>
      </w:r>
    </w:p>
    <w:p w:rsidR="00AD6934" w:rsidRDefault="00AD6934" w:rsidP="005113C6">
      <w:pPr>
        <w:tabs>
          <w:tab w:val="left" w:pos="426"/>
        </w:tabs>
        <w:ind w:left="-142" w:right="142" w:firstLine="426"/>
        <w:rPr>
          <w:rFonts w:eastAsiaTheme="minorEastAsia"/>
          <w:sz w:val="18"/>
          <w:szCs w:val="18"/>
        </w:rPr>
      </w:pPr>
    </w:p>
    <w:p w:rsidR="000E0E4B" w:rsidRDefault="000E0E4B" w:rsidP="005113C6">
      <w:pPr>
        <w:tabs>
          <w:tab w:val="left" w:pos="426"/>
        </w:tabs>
        <w:ind w:left="-142" w:right="142" w:firstLine="426"/>
        <w:rPr>
          <w:rFonts w:eastAsiaTheme="minorEastAsia"/>
          <w:sz w:val="18"/>
          <w:szCs w:val="18"/>
        </w:rPr>
      </w:pPr>
    </w:p>
    <w:p w:rsidR="000E0E4B" w:rsidRPr="00341D4B" w:rsidRDefault="000E0E4B" w:rsidP="000E0E4B">
      <w:pPr>
        <w:tabs>
          <w:tab w:val="left" w:pos="426"/>
          <w:tab w:val="left" w:pos="3976"/>
        </w:tabs>
        <w:ind w:left="0" w:right="142" w:firstLine="284"/>
        <w:jc w:val="center"/>
        <w:rPr>
          <w:b/>
          <w:sz w:val="18"/>
          <w:szCs w:val="18"/>
        </w:rPr>
      </w:pPr>
      <w:r w:rsidRPr="00341D4B">
        <w:rPr>
          <w:sz w:val="18"/>
          <w:szCs w:val="18"/>
        </w:rPr>
        <w:t>РОССИЙСКАЯ ФЕДЕРАЦИЯ</w:t>
      </w:r>
    </w:p>
    <w:p w:rsidR="000E0E4B" w:rsidRPr="00341D4B" w:rsidRDefault="000E0E4B" w:rsidP="000E0E4B">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0E0E4B" w:rsidRPr="00341D4B" w:rsidRDefault="000E0E4B" w:rsidP="000E0E4B">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0E0E4B" w:rsidRPr="00341D4B" w:rsidRDefault="000E0E4B" w:rsidP="000E0E4B">
      <w:pPr>
        <w:tabs>
          <w:tab w:val="left" w:pos="426"/>
          <w:tab w:val="left" w:pos="3976"/>
        </w:tabs>
        <w:ind w:left="0" w:right="142" w:firstLine="284"/>
        <w:jc w:val="center"/>
        <w:rPr>
          <w:b/>
          <w:bCs/>
          <w:sz w:val="18"/>
          <w:szCs w:val="18"/>
        </w:rPr>
      </w:pPr>
      <w:r w:rsidRPr="00341D4B">
        <w:rPr>
          <w:b/>
          <w:bCs/>
          <w:sz w:val="18"/>
          <w:szCs w:val="18"/>
        </w:rPr>
        <w:t>АДМИНИСТРАЦИЯ</w:t>
      </w:r>
    </w:p>
    <w:p w:rsidR="000E0E4B" w:rsidRPr="00341D4B" w:rsidRDefault="000E0E4B" w:rsidP="000E0E4B">
      <w:pPr>
        <w:tabs>
          <w:tab w:val="left" w:pos="426"/>
          <w:tab w:val="left" w:pos="3976"/>
        </w:tabs>
        <w:ind w:left="0" w:right="142" w:firstLine="284"/>
        <w:jc w:val="center"/>
        <w:rPr>
          <w:b/>
          <w:sz w:val="18"/>
          <w:szCs w:val="18"/>
        </w:rPr>
      </w:pPr>
      <w:r>
        <w:rPr>
          <w:b/>
          <w:sz w:val="18"/>
          <w:szCs w:val="18"/>
        </w:rPr>
        <w:t>РАСПОРЯЖЕНИЕ</w:t>
      </w:r>
    </w:p>
    <w:p w:rsidR="000E0E4B" w:rsidRPr="00341D4B" w:rsidRDefault="000E0E4B" w:rsidP="000E0E4B">
      <w:pPr>
        <w:tabs>
          <w:tab w:val="left" w:pos="426"/>
          <w:tab w:val="left" w:pos="3976"/>
        </w:tabs>
        <w:ind w:left="0" w:right="142" w:firstLine="284"/>
        <w:rPr>
          <w:sz w:val="18"/>
          <w:szCs w:val="18"/>
        </w:rPr>
      </w:pPr>
    </w:p>
    <w:p w:rsidR="000E0E4B" w:rsidRPr="00341D4B" w:rsidRDefault="000E0E4B" w:rsidP="000E0E4B">
      <w:pPr>
        <w:tabs>
          <w:tab w:val="left" w:pos="426"/>
          <w:tab w:val="left" w:pos="3976"/>
        </w:tabs>
        <w:ind w:left="0" w:right="142" w:firstLine="284"/>
        <w:rPr>
          <w:sz w:val="18"/>
          <w:szCs w:val="18"/>
        </w:rPr>
      </w:pPr>
    </w:p>
    <w:p w:rsidR="000E0E4B" w:rsidRPr="00341D4B" w:rsidRDefault="000E0E4B" w:rsidP="000E0E4B">
      <w:pPr>
        <w:tabs>
          <w:tab w:val="left" w:pos="426"/>
          <w:tab w:val="left" w:pos="3976"/>
        </w:tabs>
        <w:ind w:left="0" w:right="142" w:firstLine="426"/>
        <w:rPr>
          <w:sz w:val="18"/>
          <w:szCs w:val="18"/>
        </w:rPr>
      </w:pPr>
      <w:r>
        <w:rPr>
          <w:sz w:val="18"/>
          <w:szCs w:val="18"/>
          <w:u w:val="single"/>
        </w:rPr>
        <w:t>11.02.2022  № 24 о/д</w:t>
      </w:r>
    </w:p>
    <w:p w:rsidR="000E0E4B" w:rsidRPr="00276511" w:rsidRDefault="000E0E4B" w:rsidP="000E0E4B">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0E0E4B" w:rsidRPr="00276511" w:rsidRDefault="000E0E4B" w:rsidP="000E0E4B">
      <w:pPr>
        <w:tabs>
          <w:tab w:val="left" w:pos="426"/>
          <w:tab w:val="left" w:pos="3976"/>
        </w:tabs>
        <w:ind w:left="0" w:right="142" w:firstLine="426"/>
        <w:rPr>
          <w:sz w:val="18"/>
          <w:szCs w:val="18"/>
        </w:rPr>
      </w:pPr>
    </w:p>
    <w:tbl>
      <w:tblPr>
        <w:tblW w:w="10031" w:type="dxa"/>
        <w:tblLook w:val="04A0" w:firstRow="1" w:lastRow="0" w:firstColumn="1" w:lastColumn="0" w:noHBand="0" w:noVBand="1"/>
      </w:tblPr>
      <w:tblGrid>
        <w:gridCol w:w="10031"/>
      </w:tblGrid>
      <w:tr w:rsidR="000E0E4B" w:rsidRPr="00341D4B" w:rsidTr="000E0E4B">
        <w:trPr>
          <w:trHeight w:val="360"/>
        </w:trPr>
        <w:tc>
          <w:tcPr>
            <w:tcW w:w="10031" w:type="dxa"/>
            <w:shd w:val="clear" w:color="auto" w:fill="auto"/>
          </w:tcPr>
          <w:p w:rsidR="00854E8A" w:rsidRPr="00854E8A" w:rsidRDefault="00854E8A" w:rsidP="00854E8A">
            <w:pPr>
              <w:tabs>
                <w:tab w:val="left" w:pos="426"/>
              </w:tabs>
              <w:ind w:left="0" w:right="142" w:firstLine="426"/>
              <w:rPr>
                <w:sz w:val="18"/>
                <w:szCs w:val="18"/>
              </w:rPr>
            </w:pPr>
            <w:r w:rsidRPr="00854E8A">
              <w:rPr>
                <w:sz w:val="18"/>
                <w:szCs w:val="18"/>
              </w:rPr>
              <w:t>О порядке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2023 году</w:t>
            </w:r>
          </w:p>
          <w:p w:rsidR="000E0E4B" w:rsidRPr="00341D4B" w:rsidRDefault="000E0E4B" w:rsidP="000E0E4B">
            <w:pPr>
              <w:tabs>
                <w:tab w:val="left" w:pos="426"/>
              </w:tabs>
              <w:ind w:left="0" w:right="142" w:firstLine="426"/>
              <w:rPr>
                <w:sz w:val="18"/>
                <w:szCs w:val="18"/>
              </w:rPr>
            </w:pPr>
          </w:p>
        </w:tc>
      </w:tr>
    </w:tbl>
    <w:p w:rsidR="000E0E4B" w:rsidRDefault="000E0E4B" w:rsidP="005113C6">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В целях вовлечения граждан в процесс реализации муниципальной </w:t>
      </w:r>
      <w:hyperlink r:id="rId72" w:history="1">
        <w:r w:rsidRPr="00854E8A">
          <w:rPr>
            <w:rStyle w:val="af"/>
            <w:rFonts w:eastAsiaTheme="minorEastAsia"/>
            <w:sz w:val="18"/>
            <w:szCs w:val="18"/>
          </w:rPr>
          <w:t>программы</w:t>
        </w:r>
      </w:hyperlink>
      <w:r w:rsidRPr="00854E8A">
        <w:rPr>
          <w:rFonts w:eastAsiaTheme="minorEastAsia"/>
          <w:sz w:val="18"/>
          <w:szCs w:val="18"/>
        </w:rPr>
        <w:t xml:space="preserve"> «Формирование современной городской среды на территории Хомутовского муниципального образования на 2018-2024 годы», утвержденной постановлением администрации Хомутовского муниципального образования от 19.12.2017 № 205 о/д, в соответствии с Федеральным </w:t>
      </w:r>
      <w:hyperlink r:id="rId73" w:history="1">
        <w:r w:rsidRPr="00854E8A">
          <w:rPr>
            <w:rStyle w:val="af"/>
            <w:rFonts w:eastAsiaTheme="minorEastAsia"/>
            <w:sz w:val="18"/>
            <w:szCs w:val="18"/>
          </w:rPr>
          <w:t>законом</w:t>
        </w:r>
      </w:hyperlink>
      <w:r w:rsidRPr="00854E8A">
        <w:rPr>
          <w:rFonts w:eastAsiaTheme="minorEastAsia"/>
          <w:sz w:val="18"/>
          <w:szCs w:val="18"/>
        </w:rPr>
        <w:t xml:space="preserve"> от 06.10.2003 № 131-ФЗ «Об общих принципах организации местного самоуправления в Российской Федерации», Постановлением Правительства Иркутской области от 01.02.2019 №65-пп «Об установлении Порядка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Уставом Хомутовского муниципального образования, Администрация Хомутовского муниципального образования,</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ПОСТАНОВЛЯЕТ:</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 Утвердить Порядок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2023 году (Приложение №1).</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2. Постановление администрации от 16.02.2021 № 29 о/д «О порядке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2022 году» признать утратившим силу.</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3. Утвердить:</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3.1. Перечень общественных территорий, предлагаемых для голосования по отбору общественных территорий, подлежащих в первоочередном порядке благоустройству в 2023 году (Приложение № 2).</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3.2. Форму итогового протокола общественной муниципальной комиссии об итогах рейтингового голосования по общественным территориям Хомутовского муниципального образования (Приложение № 3).</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4. Опубликовать настоящее постановление в установленном законном порядке.</w:t>
      </w:r>
    </w:p>
    <w:p w:rsidR="00854E8A" w:rsidRPr="00854E8A" w:rsidRDefault="00854E8A" w:rsidP="00854E8A">
      <w:pPr>
        <w:tabs>
          <w:tab w:val="left" w:pos="426"/>
        </w:tabs>
        <w:ind w:left="-142" w:right="142" w:firstLine="426"/>
        <w:rPr>
          <w:rFonts w:eastAsiaTheme="minorEastAsia"/>
          <w:bCs/>
          <w:sz w:val="18"/>
          <w:szCs w:val="18"/>
        </w:rPr>
      </w:pPr>
      <w:r w:rsidRPr="00854E8A">
        <w:rPr>
          <w:rFonts w:eastAsiaTheme="minorEastAsia"/>
          <w:bCs/>
          <w:sz w:val="18"/>
          <w:szCs w:val="18"/>
        </w:rPr>
        <w:t>5. Контроль исполнения настоящего постановления возложить на Первого заместителя Главы администрации.</w:t>
      </w:r>
    </w:p>
    <w:p w:rsidR="00854E8A" w:rsidRPr="00854E8A" w:rsidRDefault="00854E8A" w:rsidP="00854E8A">
      <w:pPr>
        <w:tabs>
          <w:tab w:val="left" w:pos="426"/>
        </w:tabs>
        <w:ind w:left="-142" w:right="142" w:firstLine="426"/>
        <w:rPr>
          <w:rFonts w:eastAsiaTheme="minorEastAsia"/>
          <w:sz w:val="18"/>
          <w:szCs w:val="18"/>
        </w:rPr>
      </w:pPr>
    </w:p>
    <w:p w:rsidR="00854E8A" w:rsidRPr="00180C29" w:rsidRDefault="00854E8A" w:rsidP="001805F9">
      <w:pPr>
        <w:tabs>
          <w:tab w:val="left" w:pos="426"/>
        </w:tabs>
        <w:ind w:left="-142" w:right="142" w:firstLine="426"/>
        <w:jc w:val="right"/>
        <w:rPr>
          <w:rFonts w:eastAsiaTheme="minorEastAsia"/>
          <w:i/>
          <w:sz w:val="18"/>
          <w:szCs w:val="18"/>
        </w:rPr>
      </w:pPr>
      <w:r w:rsidRPr="00180C29">
        <w:rPr>
          <w:rFonts w:eastAsiaTheme="minorEastAsia"/>
          <w:i/>
          <w:sz w:val="18"/>
          <w:szCs w:val="18"/>
        </w:rPr>
        <w:t>Глава администрации                                    В.М. Колмаченко</w:t>
      </w:r>
    </w:p>
    <w:p w:rsidR="00854E8A" w:rsidRDefault="00854E8A" w:rsidP="001805F9">
      <w:pPr>
        <w:tabs>
          <w:tab w:val="left" w:pos="426"/>
        </w:tabs>
        <w:ind w:left="-142" w:right="142" w:firstLine="426"/>
        <w:jc w:val="right"/>
        <w:rPr>
          <w:rFonts w:eastAsiaTheme="minorEastAsia"/>
          <w:sz w:val="18"/>
          <w:szCs w:val="18"/>
        </w:rPr>
      </w:pPr>
    </w:p>
    <w:p w:rsidR="00854E8A" w:rsidRDefault="00854E8A" w:rsidP="001805F9">
      <w:pPr>
        <w:tabs>
          <w:tab w:val="left" w:pos="426"/>
        </w:tabs>
        <w:ind w:left="-142" w:right="142" w:firstLine="426"/>
        <w:jc w:val="right"/>
        <w:rPr>
          <w:rFonts w:eastAsiaTheme="minorEastAsia"/>
          <w:sz w:val="18"/>
          <w:szCs w:val="18"/>
        </w:rPr>
      </w:pPr>
    </w:p>
    <w:p w:rsidR="00854E8A" w:rsidRPr="00854E8A" w:rsidRDefault="00854E8A" w:rsidP="001805F9">
      <w:pPr>
        <w:tabs>
          <w:tab w:val="left" w:pos="426"/>
        </w:tabs>
        <w:ind w:left="-142" w:right="142" w:firstLine="426"/>
        <w:jc w:val="right"/>
        <w:rPr>
          <w:rFonts w:eastAsiaTheme="minorEastAsia"/>
          <w:sz w:val="18"/>
          <w:szCs w:val="18"/>
        </w:rPr>
      </w:pPr>
    </w:p>
    <w:p w:rsidR="00180C29" w:rsidRDefault="00180C29" w:rsidP="001805F9">
      <w:pPr>
        <w:tabs>
          <w:tab w:val="left" w:pos="426"/>
        </w:tabs>
        <w:ind w:left="-142" w:right="142" w:firstLine="426"/>
        <w:jc w:val="right"/>
        <w:rPr>
          <w:rFonts w:eastAsiaTheme="minorEastAsia"/>
          <w:sz w:val="18"/>
          <w:szCs w:val="18"/>
        </w:rPr>
      </w:pPr>
    </w:p>
    <w:p w:rsidR="00180C29" w:rsidRDefault="00180C29" w:rsidP="001805F9">
      <w:pPr>
        <w:tabs>
          <w:tab w:val="left" w:pos="426"/>
        </w:tabs>
        <w:ind w:left="-142" w:right="142" w:firstLine="426"/>
        <w:jc w:val="right"/>
        <w:rPr>
          <w:rFonts w:eastAsiaTheme="minorEastAsia"/>
          <w:sz w:val="18"/>
          <w:szCs w:val="18"/>
        </w:rPr>
      </w:pPr>
    </w:p>
    <w:p w:rsidR="00854E8A" w:rsidRPr="00EE4F36" w:rsidRDefault="00854E8A" w:rsidP="001805F9">
      <w:pPr>
        <w:tabs>
          <w:tab w:val="left" w:pos="426"/>
        </w:tabs>
        <w:ind w:left="-142" w:right="142" w:firstLine="426"/>
        <w:jc w:val="right"/>
        <w:rPr>
          <w:rFonts w:eastAsiaTheme="minorEastAsia"/>
          <w:i/>
          <w:sz w:val="18"/>
          <w:szCs w:val="18"/>
        </w:rPr>
      </w:pPr>
      <w:r w:rsidRPr="00EE4F36">
        <w:rPr>
          <w:rFonts w:eastAsiaTheme="minorEastAsia"/>
          <w:i/>
          <w:sz w:val="18"/>
          <w:szCs w:val="18"/>
        </w:rPr>
        <w:t>Приложение № 1</w:t>
      </w:r>
    </w:p>
    <w:p w:rsidR="00854E8A" w:rsidRPr="00EE4F36" w:rsidRDefault="00854E8A" w:rsidP="001805F9">
      <w:pPr>
        <w:tabs>
          <w:tab w:val="left" w:pos="426"/>
        </w:tabs>
        <w:ind w:left="-142" w:right="142" w:firstLine="426"/>
        <w:jc w:val="right"/>
        <w:rPr>
          <w:rFonts w:eastAsiaTheme="minorEastAsia"/>
          <w:i/>
          <w:sz w:val="18"/>
          <w:szCs w:val="18"/>
        </w:rPr>
      </w:pPr>
      <w:r w:rsidRPr="00EE4F36">
        <w:rPr>
          <w:rFonts w:eastAsiaTheme="minorEastAsia"/>
          <w:i/>
          <w:sz w:val="18"/>
          <w:szCs w:val="18"/>
        </w:rPr>
        <w:t xml:space="preserve">к постановлению администрации </w:t>
      </w:r>
    </w:p>
    <w:p w:rsidR="00854E8A" w:rsidRPr="00EE4F36" w:rsidRDefault="00854E8A" w:rsidP="001805F9">
      <w:pPr>
        <w:tabs>
          <w:tab w:val="left" w:pos="426"/>
        </w:tabs>
        <w:ind w:left="-142" w:right="142" w:firstLine="426"/>
        <w:jc w:val="right"/>
        <w:rPr>
          <w:rFonts w:eastAsiaTheme="minorEastAsia"/>
          <w:i/>
          <w:sz w:val="18"/>
          <w:szCs w:val="18"/>
        </w:rPr>
      </w:pPr>
      <w:r w:rsidRPr="00EE4F36">
        <w:rPr>
          <w:rFonts w:eastAsiaTheme="minorEastAsia"/>
          <w:i/>
          <w:sz w:val="18"/>
          <w:szCs w:val="18"/>
        </w:rPr>
        <w:t>Хомутовского муниципального образования</w:t>
      </w:r>
    </w:p>
    <w:p w:rsidR="00854E8A" w:rsidRPr="00854E8A" w:rsidRDefault="00854E8A" w:rsidP="00EE4F36">
      <w:pPr>
        <w:tabs>
          <w:tab w:val="left" w:pos="426"/>
        </w:tabs>
        <w:ind w:left="-142" w:right="142" w:firstLine="426"/>
        <w:jc w:val="right"/>
        <w:rPr>
          <w:rFonts w:eastAsiaTheme="minorEastAsia"/>
          <w:b/>
          <w:sz w:val="18"/>
          <w:szCs w:val="18"/>
        </w:rPr>
      </w:pPr>
      <w:r w:rsidRPr="00EE4F36">
        <w:rPr>
          <w:rFonts w:eastAsiaTheme="minorEastAsia"/>
          <w:i/>
          <w:sz w:val="18"/>
          <w:szCs w:val="18"/>
        </w:rPr>
        <w:t xml:space="preserve">от « </w:t>
      </w:r>
      <w:r w:rsidR="00EE4F36">
        <w:rPr>
          <w:rFonts w:eastAsiaTheme="minorEastAsia"/>
          <w:i/>
          <w:sz w:val="18"/>
          <w:szCs w:val="18"/>
          <w:u w:val="single"/>
        </w:rPr>
        <w:t xml:space="preserve">11 </w:t>
      </w:r>
      <w:r w:rsidRPr="00EE4F36">
        <w:rPr>
          <w:rFonts w:eastAsiaTheme="minorEastAsia"/>
          <w:i/>
          <w:sz w:val="18"/>
          <w:szCs w:val="18"/>
          <w:u w:val="single"/>
        </w:rPr>
        <w:t xml:space="preserve"> » </w:t>
      </w:r>
      <w:r w:rsidR="00EE4F36">
        <w:rPr>
          <w:rFonts w:eastAsiaTheme="minorEastAsia"/>
          <w:i/>
          <w:sz w:val="18"/>
          <w:szCs w:val="18"/>
          <w:u w:val="single"/>
        </w:rPr>
        <w:t xml:space="preserve">       02           2022г</w:t>
      </w:r>
    </w:p>
    <w:p w:rsidR="00854E8A" w:rsidRPr="00854E8A" w:rsidRDefault="00854E8A" w:rsidP="00854E8A">
      <w:pPr>
        <w:tabs>
          <w:tab w:val="left" w:pos="426"/>
        </w:tabs>
        <w:ind w:left="-142" w:right="142" w:firstLine="426"/>
        <w:rPr>
          <w:rFonts w:eastAsiaTheme="minorEastAsia"/>
          <w:b/>
          <w:sz w:val="18"/>
          <w:szCs w:val="18"/>
        </w:rPr>
      </w:pPr>
      <w:r w:rsidRPr="00854E8A">
        <w:rPr>
          <w:rFonts w:eastAsiaTheme="minorEastAsia"/>
          <w:b/>
          <w:sz w:val="18"/>
          <w:szCs w:val="18"/>
        </w:rPr>
        <w:t>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2023 году</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Глава 1. Общие положения</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numPr>
          <w:ilvl w:val="0"/>
          <w:numId w:val="30"/>
        </w:numPr>
        <w:tabs>
          <w:tab w:val="left" w:pos="426"/>
        </w:tabs>
        <w:ind w:right="142"/>
        <w:rPr>
          <w:rFonts w:eastAsiaTheme="minorEastAsia"/>
          <w:sz w:val="18"/>
          <w:szCs w:val="18"/>
        </w:rPr>
      </w:pPr>
      <w:r w:rsidRPr="00854E8A">
        <w:rPr>
          <w:rFonts w:eastAsiaTheme="minorEastAsia"/>
          <w:sz w:val="18"/>
          <w:szCs w:val="18"/>
        </w:rPr>
        <w:t>Настоящий Порядок регулирует вопросы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Иркутской области (далее соответственно – голосование, общественная территория, муниципального образование).</w:t>
      </w:r>
    </w:p>
    <w:p w:rsidR="00854E8A" w:rsidRPr="00854E8A" w:rsidRDefault="00854E8A" w:rsidP="00854E8A">
      <w:pPr>
        <w:numPr>
          <w:ilvl w:val="0"/>
          <w:numId w:val="30"/>
        </w:numPr>
        <w:tabs>
          <w:tab w:val="left" w:pos="426"/>
        </w:tabs>
        <w:ind w:right="142"/>
        <w:rPr>
          <w:rFonts w:eastAsiaTheme="minorEastAsia"/>
          <w:sz w:val="18"/>
          <w:szCs w:val="18"/>
        </w:rPr>
      </w:pPr>
      <w:r w:rsidRPr="00854E8A">
        <w:rPr>
          <w:rFonts w:eastAsiaTheme="minorEastAsia"/>
          <w:sz w:val="18"/>
          <w:szCs w:val="18"/>
        </w:rPr>
        <w:t>Голосование проводится в форме удаленного (дистанционного) голосования с использованием специального сервиса в информационно-телекоммуникационной сети «Интернет».</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3. Решение о назначении голосования принимается Администрацией Хомутовского муниципального образования и оформляется распоряжением.</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Порядок создания общественной муниципальной комиссии устанавливается постановлением Администрации Хомутовского муниципального образования.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4. Распоряжение администрации о назначении голосования включает в себя:</w:t>
      </w:r>
    </w:p>
    <w:p w:rsidR="00854E8A" w:rsidRPr="00854E8A" w:rsidRDefault="00854E8A" w:rsidP="00854E8A">
      <w:pPr>
        <w:numPr>
          <w:ilvl w:val="0"/>
          <w:numId w:val="31"/>
        </w:numPr>
        <w:tabs>
          <w:tab w:val="left" w:pos="426"/>
        </w:tabs>
        <w:ind w:right="142"/>
        <w:rPr>
          <w:rFonts w:eastAsiaTheme="minorEastAsia"/>
          <w:sz w:val="18"/>
          <w:szCs w:val="18"/>
        </w:rPr>
      </w:pPr>
      <w:r w:rsidRPr="00854E8A">
        <w:rPr>
          <w:rFonts w:eastAsiaTheme="minorEastAsia"/>
          <w:sz w:val="18"/>
          <w:szCs w:val="18"/>
        </w:rPr>
        <w:t>период проведения голосования (дата начала и дата окончания голосования);</w:t>
      </w:r>
    </w:p>
    <w:p w:rsidR="00854E8A" w:rsidRPr="00854E8A" w:rsidRDefault="00854E8A" w:rsidP="00854E8A">
      <w:pPr>
        <w:numPr>
          <w:ilvl w:val="0"/>
          <w:numId w:val="31"/>
        </w:numPr>
        <w:tabs>
          <w:tab w:val="left" w:pos="426"/>
        </w:tabs>
        <w:ind w:right="142"/>
        <w:rPr>
          <w:rFonts w:eastAsiaTheme="minorEastAsia"/>
          <w:sz w:val="18"/>
          <w:szCs w:val="18"/>
        </w:rPr>
      </w:pPr>
      <w:r w:rsidRPr="00854E8A">
        <w:rPr>
          <w:rFonts w:eastAsiaTheme="minorEastAsia"/>
          <w:sz w:val="18"/>
          <w:szCs w:val="18"/>
        </w:rPr>
        <w:t>место проведения голосования (адрес специального сервиса в информационно-телекоммуникационной сети «Интернет»);</w:t>
      </w:r>
    </w:p>
    <w:p w:rsidR="00854E8A" w:rsidRPr="00854E8A" w:rsidRDefault="00854E8A" w:rsidP="00854E8A">
      <w:pPr>
        <w:numPr>
          <w:ilvl w:val="0"/>
          <w:numId w:val="31"/>
        </w:numPr>
        <w:tabs>
          <w:tab w:val="left" w:pos="426"/>
        </w:tabs>
        <w:ind w:right="142"/>
        <w:rPr>
          <w:rFonts w:eastAsiaTheme="minorEastAsia"/>
          <w:sz w:val="18"/>
          <w:szCs w:val="18"/>
        </w:rPr>
      </w:pPr>
      <w:r w:rsidRPr="00854E8A">
        <w:rPr>
          <w:rFonts w:eastAsiaTheme="minorEastAsia"/>
          <w:sz w:val="18"/>
          <w:szCs w:val="18"/>
        </w:rPr>
        <w:t>перечень общественных территорий, представленных на голосование;</w:t>
      </w:r>
    </w:p>
    <w:p w:rsidR="00854E8A" w:rsidRPr="00854E8A" w:rsidRDefault="00854E8A" w:rsidP="00854E8A">
      <w:pPr>
        <w:numPr>
          <w:ilvl w:val="0"/>
          <w:numId w:val="31"/>
        </w:numPr>
        <w:tabs>
          <w:tab w:val="left" w:pos="426"/>
        </w:tabs>
        <w:ind w:right="142"/>
        <w:rPr>
          <w:rFonts w:eastAsiaTheme="minorEastAsia"/>
          <w:sz w:val="18"/>
          <w:szCs w:val="18"/>
        </w:rPr>
      </w:pPr>
      <w:r w:rsidRPr="00854E8A">
        <w:rPr>
          <w:rFonts w:eastAsiaTheme="minorEastAsia"/>
          <w:sz w:val="18"/>
          <w:szCs w:val="18"/>
        </w:rPr>
        <w:t>порядок определения победителя по итогам голосования.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5. Решение о назначении голосования подлежит опубликованию в установленном законом порядке и размещению на официальном сайте муниципального образования в информационно-телекоммуникационной сети «Интернет» не менее чем за пять дней до начала периода его проведения.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6. Проведение голосования организует и обеспечивает общественная муниципальная комиссия, которая: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определяет перечень общественных территорий, предлагаемых для голосования;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ведет разъяснительную и информационную работу по вопросам голосования;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осуществляет контроль за работой специального сервиса в информационно-телекоммуникационной сети «Интернет»;</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проводит подсчет голосов, определяет результаты голосования;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обеспечивает хранение документации, связанной с проведением голосования;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осуществляет контроль за соблюдением порядка проведения голосования;</w:t>
      </w:r>
    </w:p>
    <w:p w:rsidR="00854E8A" w:rsidRPr="00854E8A" w:rsidRDefault="00854E8A" w:rsidP="00854E8A">
      <w:pPr>
        <w:numPr>
          <w:ilvl w:val="0"/>
          <w:numId w:val="33"/>
        </w:numPr>
        <w:tabs>
          <w:tab w:val="left" w:pos="426"/>
        </w:tabs>
        <w:ind w:right="142"/>
        <w:rPr>
          <w:rFonts w:eastAsiaTheme="minorEastAsia"/>
          <w:sz w:val="18"/>
          <w:szCs w:val="18"/>
        </w:rPr>
      </w:pPr>
      <w:r w:rsidRPr="00854E8A">
        <w:rPr>
          <w:rFonts w:eastAsiaTheme="minorEastAsia"/>
          <w:sz w:val="18"/>
          <w:szCs w:val="18"/>
        </w:rPr>
        <w:t>рассматривает жалобы (обращения) граждан по вопросам, связанным с проведением голосования.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7. Правом участия в голосовании обладают граждане Российской Федерации, достигшие 14-летного возраста и имеющие место жительства на территории муниципального образования (далее – участник голосования). Каждый участник голосования голосует лично. Каждый участник голосования имеет один голос. Голосование за других участников голосования не допускается.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8. Граждане и организации вправе проводить агитацию в поддержку отбора конкретной общественной территории в порядке, установленном распоряжением администрации.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Агитационный период начинается со дня опубликования в соответствии с пунктом 5 настоящего Порядка. </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Глава 2. Голосование</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9. Регистрация участника голосования осуществляется одним из способов:</w:t>
      </w:r>
    </w:p>
    <w:p w:rsidR="00854E8A" w:rsidRPr="00854E8A" w:rsidRDefault="00854E8A" w:rsidP="00854E8A">
      <w:pPr>
        <w:numPr>
          <w:ilvl w:val="0"/>
          <w:numId w:val="34"/>
        </w:numPr>
        <w:tabs>
          <w:tab w:val="left" w:pos="426"/>
        </w:tabs>
        <w:ind w:right="142"/>
        <w:rPr>
          <w:rFonts w:eastAsiaTheme="minorEastAsia"/>
          <w:sz w:val="18"/>
          <w:szCs w:val="18"/>
        </w:rPr>
      </w:pPr>
      <w:r w:rsidRPr="00854E8A">
        <w:rPr>
          <w:rFonts w:eastAsiaTheme="minorEastAsia"/>
          <w:sz w:val="18"/>
          <w:szCs w:val="18"/>
        </w:rPr>
        <w:t>через учетную запись в Единой системе идентификации и аутентификации (ЕСИА);</w:t>
      </w:r>
    </w:p>
    <w:p w:rsidR="00854E8A" w:rsidRPr="00854E8A" w:rsidRDefault="00854E8A" w:rsidP="00854E8A">
      <w:pPr>
        <w:numPr>
          <w:ilvl w:val="0"/>
          <w:numId w:val="34"/>
        </w:numPr>
        <w:tabs>
          <w:tab w:val="left" w:pos="426"/>
        </w:tabs>
        <w:ind w:right="142"/>
        <w:rPr>
          <w:rFonts w:eastAsiaTheme="minorEastAsia"/>
          <w:sz w:val="18"/>
          <w:szCs w:val="18"/>
        </w:rPr>
      </w:pPr>
      <w:r w:rsidRPr="00854E8A">
        <w:rPr>
          <w:rFonts w:eastAsiaTheme="minorEastAsia"/>
          <w:sz w:val="18"/>
          <w:szCs w:val="18"/>
        </w:rPr>
        <w:t>по номеру телефона.</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10. Для обеспечения проведения голосования администрация Хомутовского муниципального образования размещает на специальном сервисе в информационно-телекоммуникационной сети «Интернет» перечень общественных территорий.</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11. Участникам голосования предоставляется доступ к перечню общественных территорий с возможностью выбрать не более одной общественной территории.</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12. Результаты голосования направляются в общественную муниципальную комиссию, ответственным за размещения голосования на платформе.</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Глава 3. Подведение итогов голосования</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13. Подведение итогов голосования по муниципальному образованию производится общественной муниципальной комиссией.</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Подведение итогов голосования общественная муниципальная комиссия производит не позднее чем в течение одного дня со дня голосования.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14. Сведения об итогах голосования подлежат официальному опубликованию (обнародованию) на официальном сайте муниципального образования в информационно-телекоммуникационной сети «Интернет».</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15. Документация, связанная с проведением голосования, в течение одного года хранится в отделе муниципального заказа и муниципальных программ администрации Хомутовского муниципального образования, а затем уничтожается.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16. Заинтересованные лица вправе подать в общественную муниципальную комиссию жалобы (обращения) по вопросам, связанным с проведением голосования. Общественная муниципальная комиссия регистрирует поступившие жалобы (обращения) и рассматривает их на своих заседаниях в течение 10 рабочих дней с момента поступления в период подготовки к проведению голосования, а в период проведения голосования – непосредственно в день обращения. В случае, если жалоба поступила после проведения голосования, она подлежит рассмотрению в течение 10 рабочих дней с момента поступления.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По итогам рассмотрения жалобы (обращения) заинтересованному лицу направляется ответ в письменной форме за подписью председателя общественной муниципальной комиссии.</w:t>
      </w:r>
    </w:p>
    <w:p w:rsidR="00854E8A" w:rsidRPr="00854E8A" w:rsidRDefault="00854E8A" w:rsidP="00854E8A">
      <w:pPr>
        <w:tabs>
          <w:tab w:val="left" w:pos="426"/>
        </w:tabs>
        <w:ind w:left="-142" w:right="142" w:firstLine="426"/>
        <w:rPr>
          <w:rFonts w:eastAsiaTheme="minorEastAsia"/>
          <w:sz w:val="18"/>
          <w:szCs w:val="18"/>
        </w:rPr>
      </w:pPr>
    </w:p>
    <w:p w:rsidR="00854E8A" w:rsidRPr="00EE4F36" w:rsidRDefault="00854E8A" w:rsidP="002C57AD">
      <w:pPr>
        <w:tabs>
          <w:tab w:val="left" w:pos="426"/>
        </w:tabs>
        <w:ind w:left="-142" w:right="142" w:firstLine="426"/>
        <w:jc w:val="right"/>
        <w:rPr>
          <w:rFonts w:eastAsiaTheme="minorEastAsia"/>
          <w:i/>
          <w:sz w:val="18"/>
          <w:szCs w:val="18"/>
        </w:rPr>
      </w:pPr>
      <w:r w:rsidRPr="00EE4F36">
        <w:rPr>
          <w:rFonts w:eastAsiaTheme="minorEastAsia"/>
          <w:i/>
          <w:sz w:val="18"/>
          <w:szCs w:val="18"/>
        </w:rPr>
        <w:t>Начальник отдела муниципального заказа и</w:t>
      </w:r>
      <w:r w:rsidR="002C57AD">
        <w:rPr>
          <w:rFonts w:eastAsiaTheme="minorEastAsia"/>
          <w:i/>
          <w:sz w:val="18"/>
          <w:szCs w:val="18"/>
        </w:rPr>
        <w:t xml:space="preserve"> м</w:t>
      </w:r>
      <w:r w:rsidRPr="00EE4F36">
        <w:rPr>
          <w:rFonts w:eastAsiaTheme="minorEastAsia"/>
          <w:i/>
          <w:sz w:val="18"/>
          <w:szCs w:val="18"/>
        </w:rPr>
        <w:t>униципальных программ                                Е.Н. Дубровина</w:t>
      </w:r>
    </w:p>
    <w:p w:rsidR="00854E8A" w:rsidRPr="00854E8A" w:rsidRDefault="00854E8A" w:rsidP="00854E8A">
      <w:pPr>
        <w:tabs>
          <w:tab w:val="left" w:pos="426"/>
        </w:tabs>
        <w:ind w:left="-142" w:right="142" w:firstLine="426"/>
        <w:rPr>
          <w:rFonts w:eastAsiaTheme="minorEastAsia"/>
          <w:sz w:val="18"/>
          <w:szCs w:val="18"/>
        </w:rPr>
      </w:pPr>
    </w:p>
    <w:p w:rsidR="00854E8A" w:rsidRDefault="00854E8A" w:rsidP="001E55BD">
      <w:pPr>
        <w:tabs>
          <w:tab w:val="left" w:pos="426"/>
        </w:tabs>
        <w:ind w:left="-142" w:right="142" w:firstLine="426"/>
        <w:jc w:val="right"/>
        <w:rPr>
          <w:rFonts w:eastAsiaTheme="minorEastAsia"/>
          <w:i/>
          <w:sz w:val="18"/>
          <w:szCs w:val="18"/>
        </w:rPr>
      </w:pPr>
    </w:p>
    <w:p w:rsidR="007B3FD7" w:rsidRDefault="007B3FD7" w:rsidP="001E55BD">
      <w:pPr>
        <w:tabs>
          <w:tab w:val="left" w:pos="426"/>
        </w:tabs>
        <w:ind w:left="-142" w:right="142" w:firstLine="426"/>
        <w:jc w:val="right"/>
        <w:rPr>
          <w:rFonts w:eastAsiaTheme="minorEastAsia"/>
          <w:i/>
          <w:sz w:val="18"/>
          <w:szCs w:val="18"/>
        </w:rPr>
      </w:pPr>
    </w:p>
    <w:p w:rsidR="007B3FD7" w:rsidRDefault="007B3FD7" w:rsidP="001E55BD">
      <w:pPr>
        <w:tabs>
          <w:tab w:val="left" w:pos="426"/>
        </w:tabs>
        <w:ind w:left="-142" w:right="142" w:firstLine="426"/>
        <w:jc w:val="right"/>
        <w:rPr>
          <w:rFonts w:eastAsiaTheme="minorEastAsia"/>
          <w:i/>
          <w:sz w:val="18"/>
          <w:szCs w:val="18"/>
        </w:rPr>
      </w:pPr>
    </w:p>
    <w:p w:rsidR="007B3FD7" w:rsidRPr="001E55BD" w:rsidRDefault="007B3FD7" w:rsidP="001E55BD">
      <w:pPr>
        <w:tabs>
          <w:tab w:val="left" w:pos="426"/>
        </w:tabs>
        <w:ind w:left="-142" w:right="142" w:firstLine="426"/>
        <w:jc w:val="right"/>
        <w:rPr>
          <w:rFonts w:eastAsiaTheme="minorEastAsia"/>
          <w:i/>
          <w:sz w:val="18"/>
          <w:szCs w:val="18"/>
        </w:rPr>
      </w:pPr>
    </w:p>
    <w:p w:rsidR="00854E8A" w:rsidRPr="001E55BD" w:rsidRDefault="00854E8A" w:rsidP="001E55BD">
      <w:pPr>
        <w:tabs>
          <w:tab w:val="left" w:pos="426"/>
        </w:tabs>
        <w:ind w:left="-142" w:right="142" w:firstLine="426"/>
        <w:jc w:val="right"/>
        <w:rPr>
          <w:rFonts w:eastAsiaTheme="minorEastAsia"/>
          <w:i/>
          <w:sz w:val="18"/>
          <w:szCs w:val="18"/>
        </w:rPr>
      </w:pPr>
      <w:r w:rsidRPr="001E55BD">
        <w:rPr>
          <w:rFonts w:eastAsiaTheme="minorEastAsia"/>
          <w:i/>
          <w:sz w:val="18"/>
          <w:szCs w:val="18"/>
        </w:rPr>
        <w:t>Приложение № 2</w:t>
      </w:r>
    </w:p>
    <w:p w:rsidR="00854E8A" w:rsidRPr="001E55BD" w:rsidRDefault="00854E8A" w:rsidP="001E55BD">
      <w:pPr>
        <w:tabs>
          <w:tab w:val="left" w:pos="426"/>
        </w:tabs>
        <w:ind w:left="-142" w:right="142" w:firstLine="426"/>
        <w:jc w:val="right"/>
        <w:rPr>
          <w:rFonts w:eastAsiaTheme="minorEastAsia"/>
          <w:i/>
          <w:sz w:val="18"/>
          <w:szCs w:val="18"/>
        </w:rPr>
      </w:pPr>
      <w:r w:rsidRPr="001E55BD">
        <w:rPr>
          <w:rFonts w:eastAsiaTheme="minorEastAsia"/>
          <w:i/>
          <w:sz w:val="18"/>
          <w:szCs w:val="18"/>
        </w:rPr>
        <w:t>к постановлению администрации Хомутовского</w:t>
      </w:r>
    </w:p>
    <w:p w:rsidR="00854E8A" w:rsidRPr="001E55BD" w:rsidRDefault="00854E8A" w:rsidP="001E55BD">
      <w:pPr>
        <w:tabs>
          <w:tab w:val="left" w:pos="426"/>
        </w:tabs>
        <w:ind w:left="-142" w:right="142" w:firstLine="426"/>
        <w:jc w:val="right"/>
        <w:rPr>
          <w:rFonts w:eastAsiaTheme="minorEastAsia"/>
          <w:i/>
          <w:sz w:val="18"/>
          <w:szCs w:val="18"/>
        </w:rPr>
      </w:pPr>
      <w:r w:rsidRPr="001E55BD">
        <w:rPr>
          <w:rFonts w:eastAsiaTheme="minorEastAsia"/>
          <w:i/>
          <w:sz w:val="18"/>
          <w:szCs w:val="18"/>
        </w:rPr>
        <w:t>муниципального образования</w:t>
      </w:r>
    </w:p>
    <w:p w:rsidR="00854E8A" w:rsidRPr="001E55BD" w:rsidRDefault="00854E8A" w:rsidP="001E55BD">
      <w:pPr>
        <w:tabs>
          <w:tab w:val="left" w:pos="426"/>
        </w:tabs>
        <w:ind w:left="-142" w:right="142" w:firstLine="426"/>
        <w:jc w:val="right"/>
        <w:rPr>
          <w:rFonts w:eastAsiaTheme="minorEastAsia"/>
          <w:i/>
          <w:sz w:val="18"/>
          <w:szCs w:val="18"/>
        </w:rPr>
      </w:pPr>
    </w:p>
    <w:p w:rsidR="00854E8A" w:rsidRPr="004D76A9" w:rsidRDefault="00854E8A" w:rsidP="001E55BD">
      <w:pPr>
        <w:tabs>
          <w:tab w:val="left" w:pos="426"/>
        </w:tabs>
        <w:ind w:left="-142" w:right="142" w:firstLine="426"/>
        <w:jc w:val="right"/>
        <w:rPr>
          <w:rFonts w:eastAsiaTheme="minorEastAsia"/>
          <w:b/>
          <w:i/>
          <w:sz w:val="18"/>
          <w:szCs w:val="18"/>
          <w:u w:val="single"/>
        </w:rPr>
      </w:pPr>
      <w:r w:rsidRPr="004D76A9">
        <w:rPr>
          <w:rFonts w:eastAsiaTheme="minorEastAsia"/>
          <w:i/>
          <w:sz w:val="18"/>
          <w:szCs w:val="18"/>
          <w:u w:val="single"/>
        </w:rPr>
        <w:t xml:space="preserve">от « </w:t>
      </w:r>
      <w:r w:rsidR="0017098B">
        <w:rPr>
          <w:rFonts w:eastAsiaTheme="minorEastAsia"/>
          <w:i/>
          <w:sz w:val="18"/>
          <w:szCs w:val="18"/>
          <w:u w:val="single"/>
        </w:rPr>
        <w:t>11</w:t>
      </w:r>
      <w:r w:rsidRPr="004D76A9">
        <w:rPr>
          <w:rFonts w:eastAsiaTheme="minorEastAsia"/>
          <w:i/>
          <w:sz w:val="18"/>
          <w:szCs w:val="18"/>
          <w:u w:val="single"/>
        </w:rPr>
        <w:t xml:space="preserve"> » __</w:t>
      </w:r>
      <w:r w:rsidR="0017098B">
        <w:rPr>
          <w:rFonts w:eastAsiaTheme="minorEastAsia"/>
          <w:i/>
          <w:sz w:val="18"/>
          <w:szCs w:val="18"/>
          <w:u w:val="single"/>
        </w:rPr>
        <w:t>02</w:t>
      </w:r>
      <w:r w:rsidRPr="004D76A9">
        <w:rPr>
          <w:rFonts w:eastAsiaTheme="minorEastAsia"/>
          <w:i/>
          <w:sz w:val="18"/>
          <w:szCs w:val="18"/>
          <w:u w:val="single"/>
        </w:rPr>
        <w:t>___ 2022 г. №__</w:t>
      </w:r>
      <w:r w:rsidR="0017098B">
        <w:rPr>
          <w:rFonts w:eastAsiaTheme="minorEastAsia"/>
          <w:i/>
          <w:sz w:val="18"/>
          <w:szCs w:val="18"/>
          <w:u w:val="single"/>
        </w:rPr>
        <w:t>24 о/д</w:t>
      </w:r>
    </w:p>
    <w:p w:rsidR="00854E8A" w:rsidRPr="00854E8A" w:rsidRDefault="00854E8A" w:rsidP="00854E8A">
      <w:pPr>
        <w:tabs>
          <w:tab w:val="left" w:pos="426"/>
        </w:tabs>
        <w:ind w:left="-142" w:right="142" w:firstLine="426"/>
        <w:rPr>
          <w:rFonts w:eastAsiaTheme="minorEastAsia"/>
          <w:b/>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Перечень общественных территорий, предлагаемых для голосования по отбору общественных территорий, подлежащих в первоочередном порядке благоустройству в 2023 году</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1. с. Хомутово, ул. Станкевича</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2. с. Хомутово, ул. Ленинградская</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3.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4. Кладбище п. Плишкино</w:t>
      </w:r>
    </w:p>
    <w:p w:rsidR="00854E8A" w:rsidRPr="00854E8A" w:rsidRDefault="00854E8A" w:rsidP="00854E8A">
      <w:pPr>
        <w:tabs>
          <w:tab w:val="left" w:pos="426"/>
        </w:tabs>
        <w:ind w:left="-142" w:right="142" w:firstLine="426"/>
        <w:rPr>
          <w:rFonts w:eastAsiaTheme="minorEastAsia"/>
          <w:b/>
          <w:sz w:val="18"/>
          <w:szCs w:val="18"/>
        </w:rPr>
      </w:pPr>
    </w:p>
    <w:p w:rsidR="00854E8A" w:rsidRPr="00854E8A" w:rsidRDefault="00854E8A" w:rsidP="00854E8A">
      <w:pPr>
        <w:tabs>
          <w:tab w:val="left" w:pos="426"/>
        </w:tabs>
        <w:ind w:left="-142" w:right="142" w:firstLine="426"/>
        <w:rPr>
          <w:rFonts w:eastAsiaTheme="minorEastAsia"/>
          <w:sz w:val="18"/>
          <w:szCs w:val="18"/>
        </w:rPr>
      </w:pPr>
    </w:p>
    <w:p w:rsidR="00854E8A" w:rsidRPr="00F86C4A" w:rsidRDefault="00854E8A" w:rsidP="00F86C4A">
      <w:pPr>
        <w:tabs>
          <w:tab w:val="left" w:pos="426"/>
        </w:tabs>
        <w:ind w:left="-142" w:right="142" w:firstLine="426"/>
        <w:jc w:val="right"/>
        <w:rPr>
          <w:rFonts w:eastAsiaTheme="minorEastAsia"/>
          <w:i/>
          <w:sz w:val="18"/>
          <w:szCs w:val="18"/>
        </w:rPr>
      </w:pPr>
    </w:p>
    <w:p w:rsidR="00854E8A" w:rsidRPr="00F86C4A" w:rsidRDefault="00854E8A" w:rsidP="00F86C4A">
      <w:pPr>
        <w:tabs>
          <w:tab w:val="left" w:pos="426"/>
        </w:tabs>
        <w:ind w:left="-142" w:right="142" w:firstLine="426"/>
        <w:jc w:val="right"/>
        <w:rPr>
          <w:rFonts w:eastAsiaTheme="minorEastAsia"/>
          <w:i/>
          <w:sz w:val="18"/>
          <w:szCs w:val="18"/>
        </w:rPr>
      </w:pPr>
      <w:r w:rsidRPr="00F86C4A">
        <w:rPr>
          <w:rFonts w:eastAsiaTheme="minorEastAsia"/>
          <w:i/>
          <w:sz w:val="18"/>
          <w:szCs w:val="18"/>
        </w:rPr>
        <w:t>Приложение № 3</w:t>
      </w:r>
    </w:p>
    <w:p w:rsidR="00854E8A" w:rsidRPr="00F86C4A" w:rsidRDefault="00854E8A" w:rsidP="00F86C4A">
      <w:pPr>
        <w:tabs>
          <w:tab w:val="left" w:pos="426"/>
        </w:tabs>
        <w:ind w:left="-142" w:right="142" w:firstLine="426"/>
        <w:jc w:val="right"/>
        <w:rPr>
          <w:rFonts w:eastAsiaTheme="minorEastAsia"/>
          <w:i/>
          <w:sz w:val="18"/>
          <w:szCs w:val="18"/>
        </w:rPr>
      </w:pPr>
      <w:r w:rsidRPr="00F86C4A">
        <w:rPr>
          <w:rFonts w:eastAsiaTheme="minorEastAsia"/>
          <w:i/>
          <w:sz w:val="18"/>
          <w:szCs w:val="18"/>
        </w:rPr>
        <w:t>к постановлению администрации Хомутовского</w:t>
      </w:r>
    </w:p>
    <w:p w:rsidR="00854E8A" w:rsidRPr="00F86C4A" w:rsidRDefault="00854E8A" w:rsidP="00F86C4A">
      <w:pPr>
        <w:tabs>
          <w:tab w:val="left" w:pos="426"/>
        </w:tabs>
        <w:ind w:left="-142" w:right="142" w:firstLine="426"/>
        <w:jc w:val="right"/>
        <w:rPr>
          <w:rFonts w:eastAsiaTheme="minorEastAsia"/>
          <w:i/>
          <w:sz w:val="18"/>
          <w:szCs w:val="18"/>
        </w:rPr>
      </w:pPr>
      <w:r w:rsidRPr="00F86C4A">
        <w:rPr>
          <w:rFonts w:eastAsiaTheme="minorEastAsia"/>
          <w:i/>
          <w:sz w:val="18"/>
          <w:szCs w:val="18"/>
        </w:rPr>
        <w:t>муниципального образования</w:t>
      </w:r>
    </w:p>
    <w:p w:rsidR="00854E8A" w:rsidRPr="00F86C4A" w:rsidRDefault="00854E8A" w:rsidP="00F86C4A">
      <w:pPr>
        <w:tabs>
          <w:tab w:val="left" w:pos="426"/>
        </w:tabs>
        <w:ind w:left="-142" w:right="142" w:firstLine="426"/>
        <w:jc w:val="right"/>
        <w:rPr>
          <w:rFonts w:eastAsiaTheme="minorEastAsia"/>
          <w:i/>
          <w:sz w:val="18"/>
          <w:szCs w:val="18"/>
        </w:rPr>
      </w:pPr>
    </w:p>
    <w:p w:rsidR="0017098B" w:rsidRPr="004D76A9" w:rsidRDefault="0017098B" w:rsidP="0017098B">
      <w:pPr>
        <w:tabs>
          <w:tab w:val="left" w:pos="426"/>
        </w:tabs>
        <w:ind w:left="-142" w:right="142" w:firstLine="426"/>
        <w:jc w:val="right"/>
        <w:rPr>
          <w:rFonts w:eastAsiaTheme="minorEastAsia"/>
          <w:b/>
          <w:i/>
          <w:sz w:val="18"/>
          <w:szCs w:val="18"/>
          <w:u w:val="single"/>
        </w:rPr>
      </w:pPr>
      <w:r w:rsidRPr="004D76A9">
        <w:rPr>
          <w:rFonts w:eastAsiaTheme="minorEastAsia"/>
          <w:i/>
          <w:sz w:val="18"/>
          <w:szCs w:val="18"/>
          <w:u w:val="single"/>
        </w:rPr>
        <w:t xml:space="preserve">от « </w:t>
      </w:r>
      <w:r>
        <w:rPr>
          <w:rFonts w:eastAsiaTheme="minorEastAsia"/>
          <w:i/>
          <w:sz w:val="18"/>
          <w:szCs w:val="18"/>
          <w:u w:val="single"/>
        </w:rPr>
        <w:t>11</w:t>
      </w:r>
      <w:r w:rsidRPr="004D76A9">
        <w:rPr>
          <w:rFonts w:eastAsiaTheme="minorEastAsia"/>
          <w:i/>
          <w:sz w:val="18"/>
          <w:szCs w:val="18"/>
          <w:u w:val="single"/>
        </w:rPr>
        <w:t xml:space="preserve"> » __</w:t>
      </w:r>
      <w:r>
        <w:rPr>
          <w:rFonts w:eastAsiaTheme="minorEastAsia"/>
          <w:i/>
          <w:sz w:val="18"/>
          <w:szCs w:val="18"/>
          <w:u w:val="single"/>
        </w:rPr>
        <w:t>02</w:t>
      </w:r>
      <w:r w:rsidRPr="004D76A9">
        <w:rPr>
          <w:rFonts w:eastAsiaTheme="minorEastAsia"/>
          <w:i/>
          <w:sz w:val="18"/>
          <w:szCs w:val="18"/>
          <w:u w:val="single"/>
        </w:rPr>
        <w:t>___ 2022 г. №__</w:t>
      </w:r>
      <w:r>
        <w:rPr>
          <w:rFonts w:eastAsiaTheme="minorEastAsia"/>
          <w:i/>
          <w:sz w:val="18"/>
          <w:szCs w:val="18"/>
          <w:u w:val="single"/>
        </w:rPr>
        <w:t>24 о/д</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Форма</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протокола Общественной муниципальной комиссии об итогах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2023 году</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Экземпляр № ______</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в 2023 году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___ »____________ 2022 года </w:t>
      </w:r>
    </w:p>
    <w:p w:rsidR="00854E8A" w:rsidRPr="00854E8A" w:rsidRDefault="00854E8A" w:rsidP="0017098B">
      <w:pPr>
        <w:tabs>
          <w:tab w:val="left" w:pos="426"/>
        </w:tabs>
        <w:ind w:left="-142" w:right="142" w:firstLine="426"/>
        <w:jc w:val="center"/>
        <w:rPr>
          <w:rFonts w:eastAsiaTheme="minorEastAsia"/>
          <w:sz w:val="18"/>
          <w:szCs w:val="18"/>
        </w:rPr>
      </w:pPr>
      <w:r w:rsidRPr="00854E8A">
        <w:rPr>
          <w:rFonts w:eastAsiaTheme="minorEastAsia"/>
          <w:sz w:val="18"/>
          <w:szCs w:val="18"/>
        </w:rPr>
        <w:t>ПРОТОКОЛ</w:t>
      </w:r>
    </w:p>
    <w:p w:rsidR="00854E8A" w:rsidRPr="00854E8A" w:rsidRDefault="00854E8A" w:rsidP="0017098B">
      <w:pPr>
        <w:tabs>
          <w:tab w:val="left" w:pos="426"/>
        </w:tabs>
        <w:ind w:left="-142" w:right="142" w:firstLine="426"/>
        <w:jc w:val="center"/>
        <w:rPr>
          <w:rFonts w:eastAsiaTheme="minorEastAsia"/>
          <w:sz w:val="18"/>
          <w:szCs w:val="18"/>
        </w:rPr>
      </w:pPr>
      <w:r w:rsidRPr="00854E8A">
        <w:rPr>
          <w:rFonts w:eastAsiaTheme="minorEastAsia"/>
          <w:sz w:val="18"/>
          <w:szCs w:val="18"/>
        </w:rPr>
        <w:t>Общественной муниципальной комиссии об итогах голосования</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numPr>
          <w:ilvl w:val="0"/>
          <w:numId w:val="32"/>
        </w:numPr>
        <w:tabs>
          <w:tab w:val="left" w:pos="426"/>
        </w:tabs>
        <w:ind w:right="142"/>
        <w:rPr>
          <w:rFonts w:eastAsiaTheme="minorEastAsia"/>
          <w:sz w:val="18"/>
          <w:szCs w:val="18"/>
        </w:rPr>
      </w:pPr>
      <w:r w:rsidRPr="00854E8A">
        <w:rPr>
          <w:rFonts w:eastAsiaTheme="minorEastAsia"/>
          <w:sz w:val="18"/>
          <w:szCs w:val="18"/>
        </w:rPr>
        <w:t>Число граждан, принявших участие в голосовании         цифрами/прописью</w:t>
      </w:r>
    </w:p>
    <w:p w:rsidR="00854E8A" w:rsidRPr="00854E8A" w:rsidRDefault="00854E8A" w:rsidP="00854E8A">
      <w:pPr>
        <w:numPr>
          <w:ilvl w:val="0"/>
          <w:numId w:val="32"/>
        </w:numPr>
        <w:tabs>
          <w:tab w:val="left" w:pos="426"/>
        </w:tabs>
        <w:ind w:right="142"/>
        <w:rPr>
          <w:rFonts w:eastAsiaTheme="minorEastAsia"/>
          <w:sz w:val="18"/>
          <w:szCs w:val="18"/>
          <w:u w:val="single"/>
        </w:rPr>
      </w:pPr>
      <w:r w:rsidRPr="00854E8A">
        <w:rPr>
          <w:rFonts w:eastAsiaTheme="minorEastAsia"/>
          <w:sz w:val="18"/>
          <w:szCs w:val="18"/>
        </w:rPr>
        <w:t xml:space="preserve">Наименование общественных территорий                      </w:t>
      </w:r>
      <w:r w:rsidRPr="00854E8A">
        <w:rPr>
          <w:rFonts w:eastAsiaTheme="minorEastAsia"/>
          <w:sz w:val="18"/>
          <w:szCs w:val="18"/>
          <w:u w:val="single"/>
        </w:rPr>
        <w:t xml:space="preserve"> /количество голосов/</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                                                                                                                  цифрами/прописью </w:t>
      </w:r>
    </w:p>
    <w:p w:rsidR="00854E8A" w:rsidRP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Председатель муниципальной</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общественной комиссии </w:t>
      </w:r>
      <w:r w:rsidRPr="00854E8A">
        <w:rPr>
          <w:rFonts w:eastAsiaTheme="minorEastAsia"/>
          <w:sz w:val="18"/>
          <w:szCs w:val="18"/>
        </w:rPr>
        <w:tab/>
        <w:t>_______________________</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                                                                                                                                (ФИО) (подпись)</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Секретарь муниципальной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Общественной комиссии </w:t>
      </w:r>
      <w:r w:rsidRPr="00854E8A">
        <w:rPr>
          <w:rFonts w:eastAsiaTheme="minorEastAsia"/>
          <w:sz w:val="18"/>
          <w:szCs w:val="18"/>
        </w:rPr>
        <w:tab/>
        <w:t>_________________________</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                                                                                                                                    (ФИО) (подпись)</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Члены муниципальной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общественной комиссии:                                        ____________________________</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                                                                                                                                    (ФИО) (подпись)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____________________________</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 xml:space="preserve">                                                                                                                                         (ФИО) (подпись) </w:t>
      </w:r>
    </w:p>
    <w:p w:rsidR="00854E8A" w:rsidRPr="00854E8A" w:rsidRDefault="00854E8A" w:rsidP="00854E8A">
      <w:pPr>
        <w:tabs>
          <w:tab w:val="left" w:pos="426"/>
        </w:tabs>
        <w:ind w:left="-142" w:right="142" w:firstLine="426"/>
        <w:rPr>
          <w:rFonts w:eastAsiaTheme="minorEastAsia"/>
          <w:sz w:val="18"/>
          <w:szCs w:val="18"/>
        </w:rPr>
      </w:pPr>
      <w:r w:rsidRPr="00854E8A">
        <w:rPr>
          <w:rFonts w:eastAsiaTheme="minorEastAsia"/>
          <w:sz w:val="18"/>
          <w:szCs w:val="18"/>
        </w:rPr>
        <w:t>Протокол подписан       «дата»</w:t>
      </w:r>
    </w:p>
    <w:p w:rsidR="00854E8A" w:rsidRDefault="00854E8A" w:rsidP="00854E8A">
      <w:pPr>
        <w:tabs>
          <w:tab w:val="left" w:pos="426"/>
        </w:tabs>
        <w:ind w:left="-142" w:right="142" w:firstLine="426"/>
        <w:rPr>
          <w:rFonts w:eastAsiaTheme="minorEastAsia"/>
          <w:sz w:val="18"/>
          <w:szCs w:val="18"/>
        </w:rPr>
      </w:pPr>
    </w:p>
    <w:p w:rsidR="00854E8A" w:rsidRPr="00854E8A" w:rsidRDefault="00854E8A" w:rsidP="00854E8A">
      <w:pPr>
        <w:tabs>
          <w:tab w:val="left" w:pos="426"/>
        </w:tabs>
        <w:ind w:left="-142" w:right="142" w:firstLine="426"/>
        <w:rPr>
          <w:rFonts w:eastAsiaTheme="minorEastAsia"/>
          <w:sz w:val="18"/>
          <w:szCs w:val="18"/>
        </w:rPr>
      </w:pPr>
    </w:p>
    <w:p w:rsidR="0017098B" w:rsidRDefault="0017098B" w:rsidP="005113C6">
      <w:pPr>
        <w:tabs>
          <w:tab w:val="left" w:pos="426"/>
        </w:tabs>
        <w:ind w:left="-142" w:right="142" w:firstLine="426"/>
        <w:rPr>
          <w:rFonts w:eastAsiaTheme="minorEastAsia"/>
          <w:sz w:val="18"/>
          <w:szCs w:val="18"/>
        </w:rPr>
      </w:pPr>
    </w:p>
    <w:p w:rsidR="00F737AE" w:rsidRPr="00341D4B" w:rsidRDefault="00F737AE" w:rsidP="00F737AE">
      <w:pPr>
        <w:tabs>
          <w:tab w:val="left" w:pos="426"/>
          <w:tab w:val="left" w:pos="3976"/>
        </w:tabs>
        <w:ind w:left="0" w:right="142" w:firstLine="284"/>
        <w:jc w:val="center"/>
        <w:rPr>
          <w:b/>
          <w:sz w:val="18"/>
          <w:szCs w:val="18"/>
        </w:rPr>
      </w:pPr>
      <w:r w:rsidRPr="00341D4B">
        <w:rPr>
          <w:sz w:val="18"/>
          <w:szCs w:val="18"/>
        </w:rPr>
        <w:t>РОССИЙСКАЯ ФЕДЕРАЦИЯ</w:t>
      </w:r>
    </w:p>
    <w:p w:rsidR="00F737AE" w:rsidRPr="00341D4B" w:rsidRDefault="00F737AE" w:rsidP="00F737AE">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F737AE" w:rsidRPr="00341D4B" w:rsidRDefault="00F737AE" w:rsidP="00F737AE">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F737AE" w:rsidRPr="00341D4B" w:rsidRDefault="00F737AE" w:rsidP="00F737AE">
      <w:pPr>
        <w:tabs>
          <w:tab w:val="left" w:pos="426"/>
          <w:tab w:val="left" w:pos="3976"/>
        </w:tabs>
        <w:ind w:left="0" w:right="142" w:firstLine="284"/>
        <w:jc w:val="center"/>
        <w:rPr>
          <w:b/>
          <w:bCs/>
          <w:sz w:val="18"/>
          <w:szCs w:val="18"/>
        </w:rPr>
      </w:pPr>
      <w:r w:rsidRPr="00341D4B">
        <w:rPr>
          <w:b/>
          <w:bCs/>
          <w:sz w:val="18"/>
          <w:szCs w:val="18"/>
        </w:rPr>
        <w:t>АДМИНИСТРАЦИЯ</w:t>
      </w:r>
    </w:p>
    <w:p w:rsidR="00F737AE" w:rsidRPr="00341D4B" w:rsidRDefault="00F737AE" w:rsidP="00F737AE">
      <w:pPr>
        <w:tabs>
          <w:tab w:val="left" w:pos="426"/>
          <w:tab w:val="left" w:pos="3976"/>
        </w:tabs>
        <w:ind w:left="0" w:right="142" w:firstLine="284"/>
        <w:jc w:val="center"/>
        <w:rPr>
          <w:b/>
          <w:sz w:val="18"/>
          <w:szCs w:val="18"/>
        </w:rPr>
      </w:pPr>
      <w:r>
        <w:rPr>
          <w:b/>
          <w:sz w:val="18"/>
          <w:szCs w:val="18"/>
        </w:rPr>
        <w:t>РАСПОРЯЖЕНИЕ</w:t>
      </w:r>
    </w:p>
    <w:p w:rsidR="00F737AE" w:rsidRPr="00341D4B" w:rsidRDefault="00F737AE" w:rsidP="00F737AE">
      <w:pPr>
        <w:tabs>
          <w:tab w:val="left" w:pos="426"/>
          <w:tab w:val="left" w:pos="3976"/>
        </w:tabs>
        <w:ind w:left="0" w:right="142" w:firstLine="284"/>
        <w:rPr>
          <w:sz w:val="18"/>
          <w:szCs w:val="18"/>
        </w:rPr>
      </w:pPr>
    </w:p>
    <w:p w:rsidR="00F737AE" w:rsidRPr="00341D4B" w:rsidRDefault="00F208D1" w:rsidP="00F737AE">
      <w:pPr>
        <w:tabs>
          <w:tab w:val="left" w:pos="426"/>
          <w:tab w:val="left" w:pos="3976"/>
        </w:tabs>
        <w:ind w:left="0" w:right="142" w:firstLine="426"/>
        <w:rPr>
          <w:sz w:val="18"/>
          <w:szCs w:val="18"/>
        </w:rPr>
      </w:pPr>
      <w:r>
        <w:rPr>
          <w:sz w:val="18"/>
          <w:szCs w:val="18"/>
          <w:u w:val="single"/>
        </w:rPr>
        <w:t>11.02.2022  № 25</w:t>
      </w:r>
      <w:r w:rsidR="00F737AE">
        <w:rPr>
          <w:sz w:val="18"/>
          <w:szCs w:val="18"/>
          <w:u w:val="single"/>
        </w:rPr>
        <w:t xml:space="preserve"> о/д</w:t>
      </w:r>
    </w:p>
    <w:p w:rsidR="00F737AE" w:rsidRPr="00276511" w:rsidRDefault="00F737AE" w:rsidP="00F737AE">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tbl>
      <w:tblPr>
        <w:tblW w:w="10207" w:type="dxa"/>
        <w:tblInd w:w="-176" w:type="dxa"/>
        <w:tblLook w:val="04A0" w:firstRow="1" w:lastRow="0" w:firstColumn="1" w:lastColumn="0" w:noHBand="0" w:noVBand="1"/>
      </w:tblPr>
      <w:tblGrid>
        <w:gridCol w:w="10207"/>
      </w:tblGrid>
      <w:tr w:rsidR="00F208D1" w:rsidRPr="00341D4B" w:rsidTr="00F208D1">
        <w:trPr>
          <w:trHeight w:val="537"/>
        </w:trPr>
        <w:tc>
          <w:tcPr>
            <w:tcW w:w="10207" w:type="dxa"/>
            <w:shd w:val="clear" w:color="auto" w:fill="auto"/>
          </w:tcPr>
          <w:p w:rsidR="00A7648C" w:rsidRDefault="00A7648C" w:rsidP="00F208D1">
            <w:pPr>
              <w:tabs>
                <w:tab w:val="left" w:pos="426"/>
              </w:tabs>
              <w:ind w:left="0" w:right="142" w:firstLine="426"/>
              <w:rPr>
                <w:sz w:val="18"/>
                <w:szCs w:val="18"/>
              </w:rPr>
            </w:pPr>
          </w:p>
          <w:p w:rsidR="00F208D1" w:rsidRPr="00341D4B" w:rsidRDefault="00F208D1" w:rsidP="00F208D1">
            <w:pPr>
              <w:tabs>
                <w:tab w:val="left" w:pos="426"/>
              </w:tabs>
              <w:ind w:left="0" w:right="142" w:firstLine="426"/>
              <w:rPr>
                <w:sz w:val="18"/>
                <w:szCs w:val="18"/>
              </w:rPr>
            </w:pPr>
            <w:r w:rsidRPr="00F208D1">
              <w:rPr>
                <w:sz w:val="18"/>
                <w:szCs w:val="18"/>
              </w:rPr>
              <w:t>О внесении изменений в постановление администрации от 12.07.2021 № 120 о/д «Об утверждении муниципальной программы Хомутовского муниципального образования «Развитие культуры Хомутовского муниципального образования на 2021-2023 годы»»</w:t>
            </w:r>
          </w:p>
        </w:tc>
      </w:tr>
    </w:tbl>
    <w:p w:rsidR="005227F0" w:rsidRDefault="005227F0" w:rsidP="002169F6">
      <w:pPr>
        <w:tabs>
          <w:tab w:val="left" w:pos="426"/>
        </w:tabs>
        <w:ind w:left="-142" w:firstLine="426"/>
        <w:rPr>
          <w:rFonts w:eastAsiaTheme="minorEastAsia"/>
          <w:sz w:val="18"/>
          <w:szCs w:val="18"/>
        </w:rPr>
      </w:pP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утвержденными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w:t>
      </w:r>
    </w:p>
    <w:p w:rsidR="00A7648C" w:rsidRPr="00A7648C" w:rsidRDefault="00A7648C" w:rsidP="00A7648C">
      <w:pPr>
        <w:tabs>
          <w:tab w:val="left" w:pos="426"/>
        </w:tabs>
        <w:ind w:left="-142" w:firstLine="426"/>
        <w:rPr>
          <w:rFonts w:eastAsiaTheme="minorEastAsia"/>
          <w:sz w:val="18"/>
          <w:szCs w:val="18"/>
        </w:rPr>
      </w:pP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ПОСТАНОВЛЯЕТ:</w:t>
      </w:r>
    </w:p>
    <w:p w:rsidR="00A7648C" w:rsidRPr="00A7648C" w:rsidRDefault="00A7648C" w:rsidP="00A7648C">
      <w:pPr>
        <w:numPr>
          <w:ilvl w:val="0"/>
          <w:numId w:val="20"/>
        </w:numPr>
        <w:tabs>
          <w:tab w:val="left" w:pos="426"/>
        </w:tabs>
        <w:rPr>
          <w:rFonts w:eastAsiaTheme="minorEastAsia"/>
          <w:sz w:val="18"/>
          <w:szCs w:val="18"/>
        </w:rPr>
      </w:pPr>
      <w:r w:rsidRPr="00A7648C">
        <w:rPr>
          <w:rFonts w:eastAsiaTheme="minorEastAsia"/>
          <w:sz w:val="18"/>
          <w:szCs w:val="18"/>
        </w:rPr>
        <w:t xml:space="preserve">В постановление администрации от 12.07.2021 № 120 о/д «Об утверждении муниципальной программы Хомутовского муниципального образования «Развитие культуры Хомутовского муниципального образования на 2021-2023 годы»» внести изменения: </w:t>
      </w:r>
    </w:p>
    <w:p w:rsidR="00A7648C" w:rsidRPr="00A7648C" w:rsidRDefault="00A7648C" w:rsidP="00A7648C">
      <w:pPr>
        <w:numPr>
          <w:ilvl w:val="1"/>
          <w:numId w:val="20"/>
        </w:numPr>
        <w:tabs>
          <w:tab w:val="left" w:pos="426"/>
        </w:tabs>
        <w:rPr>
          <w:rFonts w:eastAsiaTheme="minorEastAsia"/>
          <w:sz w:val="18"/>
          <w:szCs w:val="18"/>
        </w:rPr>
      </w:pPr>
      <w:r w:rsidRPr="00A7648C">
        <w:rPr>
          <w:rFonts w:eastAsiaTheme="minorEastAsia"/>
          <w:sz w:val="18"/>
          <w:szCs w:val="18"/>
        </w:rPr>
        <w:t>В паспорте муниципальной программы «Развитие культуры Хомутовского муниципального образования на 2021-2023 годы» строку объем и источники финансирования программы изменить и изложить в следующей редакции:</w:t>
      </w: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w:t>
      </w:r>
    </w:p>
    <w:tbl>
      <w:tblPr>
        <w:tblStyle w:val="aa"/>
        <w:tblW w:w="9498" w:type="dxa"/>
        <w:tblInd w:w="108" w:type="dxa"/>
        <w:tblLook w:val="04A0" w:firstRow="1" w:lastRow="0" w:firstColumn="1" w:lastColumn="0" w:noHBand="0" w:noVBand="1"/>
      </w:tblPr>
      <w:tblGrid>
        <w:gridCol w:w="3544"/>
        <w:gridCol w:w="5954"/>
      </w:tblGrid>
      <w:tr w:rsidR="00A7648C" w:rsidRPr="00A7648C" w:rsidTr="00A7648C">
        <w:tc>
          <w:tcPr>
            <w:tcW w:w="3544" w:type="dxa"/>
          </w:tcPr>
          <w:p w:rsidR="00A7648C" w:rsidRPr="00A7648C" w:rsidRDefault="00A7648C" w:rsidP="00A7648C">
            <w:pPr>
              <w:tabs>
                <w:tab w:val="left" w:pos="426"/>
              </w:tabs>
              <w:ind w:left="-142" w:firstLine="426"/>
              <w:rPr>
                <w:rFonts w:eastAsiaTheme="minorEastAsia"/>
                <w:sz w:val="18"/>
                <w:szCs w:val="18"/>
              </w:rPr>
            </w:pP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Объем и источники финансирования программы</w:t>
            </w:r>
          </w:p>
        </w:tc>
        <w:tc>
          <w:tcPr>
            <w:tcW w:w="5954" w:type="dxa"/>
          </w:tcPr>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2021 г. – 0,00 руб.</w:t>
            </w: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2022 г. – 792 083,30 руб.</w:t>
            </w: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2023 г. – 0,00 руб.</w:t>
            </w:r>
          </w:p>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 xml:space="preserve">Объем финансирования ежегодно уточняется в соответствии с утвержденными бюджетами.  </w:t>
            </w:r>
          </w:p>
        </w:tc>
      </w:tr>
    </w:tbl>
    <w:p w:rsidR="00A7648C" w:rsidRPr="00A7648C" w:rsidRDefault="00A7648C" w:rsidP="00A7648C">
      <w:pPr>
        <w:tabs>
          <w:tab w:val="left" w:pos="426"/>
        </w:tabs>
        <w:ind w:left="-142" w:firstLine="426"/>
        <w:rPr>
          <w:rFonts w:eastAsiaTheme="minorEastAsia"/>
          <w:sz w:val="18"/>
          <w:szCs w:val="18"/>
        </w:rPr>
      </w:pPr>
      <w:r w:rsidRPr="00A7648C">
        <w:rPr>
          <w:rFonts w:eastAsiaTheme="minorEastAsia"/>
          <w:sz w:val="18"/>
          <w:szCs w:val="18"/>
        </w:rPr>
        <w:t>».</w:t>
      </w:r>
    </w:p>
    <w:p w:rsidR="00A7648C" w:rsidRPr="00A7648C" w:rsidRDefault="00A7648C" w:rsidP="00A7648C">
      <w:pPr>
        <w:numPr>
          <w:ilvl w:val="1"/>
          <w:numId w:val="20"/>
        </w:numPr>
        <w:tabs>
          <w:tab w:val="left" w:pos="426"/>
        </w:tabs>
        <w:rPr>
          <w:rFonts w:eastAsiaTheme="minorEastAsia"/>
          <w:sz w:val="18"/>
          <w:szCs w:val="18"/>
        </w:rPr>
      </w:pPr>
      <w:r w:rsidRPr="00A7648C">
        <w:rPr>
          <w:rFonts w:eastAsiaTheme="minorEastAsia"/>
          <w:sz w:val="18"/>
          <w:szCs w:val="18"/>
        </w:rPr>
        <w:t>Приложение № 1 к Постановлению администрации Хомутовского муниципального образования от 12.07.2021 № 120 о/д читать как «Приложение № 1 к муниципальной программе Хомутовского муниципального образования «Развитие культуры Хомутовского муниципального образования на 2021-2023 годы» в 2021-2023 годы.</w:t>
      </w:r>
    </w:p>
    <w:p w:rsidR="00A7648C" w:rsidRPr="00A7648C" w:rsidRDefault="00A7648C" w:rsidP="00A7648C">
      <w:pPr>
        <w:numPr>
          <w:ilvl w:val="1"/>
          <w:numId w:val="20"/>
        </w:numPr>
        <w:tabs>
          <w:tab w:val="left" w:pos="426"/>
        </w:tabs>
        <w:rPr>
          <w:rFonts w:eastAsiaTheme="minorEastAsia"/>
          <w:sz w:val="18"/>
          <w:szCs w:val="18"/>
        </w:rPr>
      </w:pPr>
      <w:r w:rsidRPr="00A7648C">
        <w:rPr>
          <w:rFonts w:eastAsiaTheme="minorEastAsia"/>
          <w:sz w:val="18"/>
          <w:szCs w:val="18"/>
        </w:rPr>
        <w:t>Приложение № 1 к муниципальной программе Хомутовского муниципального образования «Развитие культуры Хомутовского муниципального образования на 2021-2023 годы» изменить и изложить в новой редакции (Приложение).</w:t>
      </w:r>
    </w:p>
    <w:p w:rsidR="00A7648C" w:rsidRPr="00A7648C" w:rsidRDefault="00A7648C" w:rsidP="00A7648C">
      <w:pPr>
        <w:numPr>
          <w:ilvl w:val="0"/>
          <w:numId w:val="20"/>
        </w:numPr>
        <w:tabs>
          <w:tab w:val="left" w:pos="426"/>
        </w:tabs>
        <w:rPr>
          <w:rFonts w:eastAsiaTheme="minorEastAsia"/>
          <w:sz w:val="18"/>
          <w:szCs w:val="18"/>
        </w:rPr>
      </w:pPr>
      <w:r w:rsidRPr="00A7648C">
        <w:rPr>
          <w:rFonts w:eastAsiaTheme="minorEastAsia"/>
          <w:sz w:val="18"/>
          <w:szCs w:val="18"/>
        </w:rPr>
        <w:t xml:space="preserve">Опубликовать настоящее постановление в установленном законом порядке. </w:t>
      </w:r>
    </w:p>
    <w:p w:rsidR="00A7648C" w:rsidRPr="00A7648C" w:rsidRDefault="00A7648C" w:rsidP="00A7648C">
      <w:pPr>
        <w:numPr>
          <w:ilvl w:val="0"/>
          <w:numId w:val="20"/>
        </w:numPr>
        <w:tabs>
          <w:tab w:val="left" w:pos="426"/>
        </w:tabs>
        <w:rPr>
          <w:rFonts w:eastAsiaTheme="minorEastAsia"/>
          <w:sz w:val="18"/>
          <w:szCs w:val="18"/>
        </w:rPr>
      </w:pPr>
      <w:r w:rsidRPr="00A7648C">
        <w:rPr>
          <w:rFonts w:eastAsiaTheme="minorEastAsia"/>
          <w:sz w:val="18"/>
          <w:szCs w:val="18"/>
        </w:rPr>
        <w:t xml:space="preserve">Контроль за исполнением настоящего постановления оставляю за собой. </w:t>
      </w:r>
    </w:p>
    <w:p w:rsidR="00A7648C" w:rsidRPr="00A7648C" w:rsidRDefault="00A7648C" w:rsidP="00A7648C">
      <w:pPr>
        <w:tabs>
          <w:tab w:val="left" w:pos="426"/>
        </w:tabs>
        <w:ind w:left="-142" w:firstLine="426"/>
        <w:rPr>
          <w:rFonts w:eastAsiaTheme="minorEastAsia"/>
          <w:sz w:val="18"/>
          <w:szCs w:val="18"/>
        </w:rPr>
      </w:pPr>
    </w:p>
    <w:p w:rsidR="00A7648C" w:rsidRPr="00A7648C" w:rsidRDefault="00A7648C" w:rsidP="00A7648C">
      <w:pPr>
        <w:tabs>
          <w:tab w:val="left" w:pos="426"/>
        </w:tabs>
        <w:ind w:left="-142" w:firstLine="426"/>
        <w:rPr>
          <w:rFonts w:eastAsiaTheme="minorEastAsia"/>
          <w:sz w:val="18"/>
          <w:szCs w:val="18"/>
        </w:rPr>
      </w:pPr>
    </w:p>
    <w:p w:rsidR="00C3738F" w:rsidRDefault="00A7648C" w:rsidP="00A7648C">
      <w:pPr>
        <w:tabs>
          <w:tab w:val="left" w:pos="426"/>
        </w:tabs>
        <w:ind w:left="-142" w:firstLine="426"/>
        <w:rPr>
          <w:rFonts w:eastAsiaTheme="minorEastAsia"/>
          <w:sz w:val="18"/>
          <w:szCs w:val="18"/>
        </w:rPr>
        <w:sectPr w:rsidR="00C3738F" w:rsidSect="005113C6">
          <w:headerReference w:type="default" r:id="rId74"/>
          <w:pgSz w:w="11906" w:h="16838" w:code="9"/>
          <w:pgMar w:top="851" w:right="849" w:bottom="851" w:left="1418" w:header="709" w:footer="709" w:gutter="0"/>
          <w:cols w:space="708"/>
          <w:titlePg/>
          <w:docGrid w:linePitch="360"/>
        </w:sectPr>
      </w:pPr>
      <w:r w:rsidRPr="00A7648C">
        <w:rPr>
          <w:rFonts w:eastAsiaTheme="minorEastAsia"/>
          <w:sz w:val="18"/>
          <w:szCs w:val="18"/>
        </w:rPr>
        <w:t xml:space="preserve">Глава администрации                                                                  В.М. Колмаченко </w:t>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Приложение</w:t>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 xml:space="preserve">к Постановлению администрации </w:t>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от " ___ " ______ 2022 г.</w:t>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Приложение №1</w:t>
      </w:r>
    </w:p>
    <w:p w:rsidR="00082B07" w:rsidRPr="00082B07"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к муниципальной программе утвержденной</w:t>
      </w:r>
    </w:p>
    <w:p w:rsidR="00C3738F" w:rsidRDefault="00082B07" w:rsidP="00082B07">
      <w:pPr>
        <w:tabs>
          <w:tab w:val="left" w:pos="426"/>
        </w:tabs>
        <w:ind w:left="-142" w:firstLine="426"/>
        <w:jc w:val="right"/>
        <w:rPr>
          <w:rFonts w:eastAsiaTheme="minorEastAsia"/>
          <w:sz w:val="18"/>
          <w:szCs w:val="18"/>
        </w:rPr>
      </w:pPr>
      <w:r w:rsidRPr="00082B07">
        <w:rPr>
          <w:rFonts w:eastAsiaTheme="minorEastAsia"/>
          <w:sz w:val="18"/>
          <w:szCs w:val="18"/>
        </w:rPr>
        <w:tab/>
      </w:r>
      <w:r w:rsidRPr="00082B07">
        <w:rPr>
          <w:rFonts w:eastAsiaTheme="minorEastAsia"/>
          <w:sz w:val="18"/>
          <w:szCs w:val="18"/>
        </w:rPr>
        <w:tab/>
      </w:r>
      <w:r w:rsidRPr="00082B07">
        <w:rPr>
          <w:rFonts w:eastAsiaTheme="minorEastAsia"/>
          <w:sz w:val="18"/>
          <w:szCs w:val="18"/>
        </w:rPr>
        <w:tab/>
        <w:t>Постановлением Администрации № 120 о/д от 12.07.2021 года</w:t>
      </w:r>
    </w:p>
    <w:p w:rsidR="00082B07" w:rsidRDefault="00082B07" w:rsidP="00082B07">
      <w:pPr>
        <w:tabs>
          <w:tab w:val="left" w:pos="426"/>
        </w:tabs>
        <w:ind w:left="-142" w:firstLine="426"/>
        <w:jc w:val="right"/>
        <w:rPr>
          <w:rFonts w:eastAsiaTheme="minorEastAsia"/>
          <w:sz w:val="18"/>
          <w:szCs w:val="18"/>
        </w:rPr>
      </w:pPr>
    </w:p>
    <w:tbl>
      <w:tblPr>
        <w:tblStyle w:val="aa"/>
        <w:tblW w:w="0" w:type="auto"/>
        <w:tblLook w:val="04A0" w:firstRow="1" w:lastRow="0" w:firstColumn="1" w:lastColumn="0" w:noHBand="0" w:noVBand="1"/>
      </w:tblPr>
      <w:tblGrid>
        <w:gridCol w:w="559"/>
        <w:gridCol w:w="1538"/>
        <w:gridCol w:w="948"/>
        <w:gridCol w:w="948"/>
        <w:gridCol w:w="1214"/>
        <w:gridCol w:w="948"/>
        <w:gridCol w:w="1081"/>
        <w:gridCol w:w="948"/>
        <w:gridCol w:w="948"/>
        <w:gridCol w:w="1214"/>
        <w:gridCol w:w="948"/>
        <w:gridCol w:w="948"/>
        <w:gridCol w:w="948"/>
        <w:gridCol w:w="1214"/>
        <w:gridCol w:w="948"/>
      </w:tblGrid>
      <w:tr w:rsidR="00D34D99" w:rsidRPr="00D34D99" w:rsidTr="00D34D99">
        <w:trPr>
          <w:trHeight w:val="660"/>
        </w:trPr>
        <w:tc>
          <w:tcPr>
            <w:tcW w:w="566" w:type="dxa"/>
            <w:vMerge w:val="restart"/>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 п/п</w:t>
            </w:r>
          </w:p>
        </w:tc>
        <w:tc>
          <w:tcPr>
            <w:tcW w:w="1563" w:type="dxa"/>
            <w:vMerge w:val="restart"/>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Наименование основного мероприятий</w:t>
            </w:r>
          </w:p>
        </w:tc>
        <w:tc>
          <w:tcPr>
            <w:tcW w:w="4059" w:type="dxa"/>
            <w:gridSpan w:val="4"/>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2021 год, в том числе за счет средств</w:t>
            </w:r>
          </w:p>
        </w:tc>
        <w:tc>
          <w:tcPr>
            <w:tcW w:w="5105" w:type="dxa"/>
            <w:gridSpan w:val="5"/>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2022 год,  в том числе за счет средств</w:t>
            </w:r>
          </w:p>
        </w:tc>
        <w:tc>
          <w:tcPr>
            <w:tcW w:w="4059" w:type="dxa"/>
            <w:gridSpan w:val="4"/>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2023 год,  в том числе за счет средств</w:t>
            </w:r>
          </w:p>
        </w:tc>
      </w:tr>
      <w:tr w:rsidR="00D34D99" w:rsidRPr="00D34D99" w:rsidTr="00D34D99">
        <w:trPr>
          <w:trHeight w:val="1965"/>
        </w:trPr>
        <w:tc>
          <w:tcPr>
            <w:tcW w:w="566" w:type="dxa"/>
            <w:vMerge/>
            <w:hideMark/>
          </w:tcPr>
          <w:p w:rsidR="00D34D99" w:rsidRPr="00D34D99" w:rsidRDefault="00D34D99" w:rsidP="00D34D99">
            <w:pPr>
              <w:tabs>
                <w:tab w:val="left" w:pos="426"/>
              </w:tabs>
              <w:ind w:left="-142" w:firstLine="426"/>
              <w:rPr>
                <w:rFonts w:eastAsiaTheme="minorEastAsia"/>
                <w:sz w:val="18"/>
                <w:szCs w:val="18"/>
              </w:rPr>
            </w:pPr>
          </w:p>
        </w:tc>
        <w:tc>
          <w:tcPr>
            <w:tcW w:w="1563" w:type="dxa"/>
            <w:vMerge/>
            <w:hideMark/>
          </w:tcPr>
          <w:p w:rsidR="00D34D99" w:rsidRPr="00D34D99" w:rsidRDefault="00D34D99" w:rsidP="00D34D99">
            <w:pPr>
              <w:tabs>
                <w:tab w:val="left" w:pos="426"/>
              </w:tabs>
              <w:ind w:left="-142" w:firstLine="426"/>
              <w:rPr>
                <w:rFonts w:eastAsiaTheme="minorEastAsia"/>
                <w:sz w:val="18"/>
                <w:szCs w:val="18"/>
              </w:rPr>
            </w:pP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областной бюджет</w:t>
            </w: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местный бюджет</w:t>
            </w:r>
          </w:p>
        </w:tc>
        <w:tc>
          <w:tcPr>
            <w:tcW w:w="117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внебюджетные источники</w:t>
            </w:r>
          </w:p>
        </w:tc>
        <w:tc>
          <w:tcPr>
            <w:tcW w:w="962" w:type="dxa"/>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итого</w:t>
            </w:r>
          </w:p>
        </w:tc>
        <w:tc>
          <w:tcPr>
            <w:tcW w:w="1046"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федеральный бюджет</w:t>
            </w: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областной бюджет</w:t>
            </w: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местный бюджет</w:t>
            </w:r>
          </w:p>
        </w:tc>
        <w:tc>
          <w:tcPr>
            <w:tcW w:w="117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внебюджетные источники</w:t>
            </w:r>
          </w:p>
        </w:tc>
        <w:tc>
          <w:tcPr>
            <w:tcW w:w="962" w:type="dxa"/>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итого</w:t>
            </w: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областной бюджет</w:t>
            </w:r>
          </w:p>
        </w:tc>
        <w:tc>
          <w:tcPr>
            <w:tcW w:w="962"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местный бюджет</w:t>
            </w:r>
          </w:p>
        </w:tc>
        <w:tc>
          <w:tcPr>
            <w:tcW w:w="117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внебюджетные источники</w:t>
            </w:r>
          </w:p>
        </w:tc>
        <w:tc>
          <w:tcPr>
            <w:tcW w:w="962" w:type="dxa"/>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итого</w:t>
            </w:r>
          </w:p>
        </w:tc>
      </w:tr>
      <w:tr w:rsidR="00D34D99" w:rsidRPr="00D34D99" w:rsidTr="00D34D99">
        <w:trPr>
          <w:trHeight w:val="1845"/>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1.</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 xml:space="preserve">Обеспечение развития и укрепления материально-технической базы муниципальных домов культуры, в том числе: </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664 400,00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27 683,30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692 083,30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1575"/>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1.1.</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Обеспечение развития и укрепления материально технической базы Дома культуры в д. Талька</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1440"/>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1.2.</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Обеспечение развития и укрепления материально технической базы Дома Творчества</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1815"/>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1.3.</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 xml:space="preserve">Обеспечение развития и укрепления материально технической базы Дома культуры в с. Хомутово, ул. Кирова, 10б </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664 400,00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27 683,30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692 083,30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1545"/>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Содержание зданий и территорий МУК КСК  в том числе текущий ремонт</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1635"/>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3.</w:t>
            </w:r>
          </w:p>
        </w:tc>
        <w:tc>
          <w:tcPr>
            <w:tcW w:w="1563" w:type="dxa"/>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Государственная поддержка лучших работников сельских учреждений культуры на 2022 год.</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80 000,00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20 000,00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100 000,00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336"/>
        </w:trPr>
        <w:tc>
          <w:tcPr>
            <w:tcW w:w="56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4.</w:t>
            </w:r>
          </w:p>
        </w:tc>
        <w:tc>
          <w:tcPr>
            <w:tcW w:w="156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Всего:</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c>
          <w:tcPr>
            <w:tcW w:w="1046"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80 000,00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684 400,00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27 683,30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792 083,30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1173" w:type="dxa"/>
            <w:noWrap/>
            <w:hideMark/>
          </w:tcPr>
          <w:p w:rsidR="00D34D99" w:rsidRPr="00D34D99" w:rsidRDefault="00D34D99" w:rsidP="00D34D99">
            <w:pPr>
              <w:tabs>
                <w:tab w:val="left" w:pos="426"/>
              </w:tabs>
              <w:ind w:left="-142" w:firstLine="426"/>
              <w:rPr>
                <w:rFonts w:eastAsiaTheme="minorEastAsia"/>
                <w:sz w:val="18"/>
                <w:szCs w:val="18"/>
              </w:rPr>
            </w:pPr>
            <w:r w:rsidRPr="00D34D99">
              <w:rPr>
                <w:rFonts w:eastAsiaTheme="minorEastAsia"/>
                <w:sz w:val="18"/>
                <w:szCs w:val="18"/>
              </w:rPr>
              <w:t>0,00</w:t>
            </w:r>
          </w:p>
        </w:tc>
        <w:tc>
          <w:tcPr>
            <w:tcW w:w="962" w:type="dxa"/>
            <w:noWrap/>
            <w:hideMark/>
          </w:tcPr>
          <w:p w:rsidR="00D34D99" w:rsidRPr="00D34D99" w:rsidRDefault="00D34D99" w:rsidP="00D34D99">
            <w:pPr>
              <w:tabs>
                <w:tab w:val="left" w:pos="426"/>
              </w:tabs>
              <w:ind w:left="-142" w:firstLine="426"/>
              <w:rPr>
                <w:rFonts w:eastAsiaTheme="minorEastAsia"/>
                <w:b/>
                <w:bCs/>
                <w:sz w:val="18"/>
                <w:szCs w:val="18"/>
              </w:rPr>
            </w:pPr>
            <w:r w:rsidRPr="00D34D99">
              <w:rPr>
                <w:rFonts w:eastAsiaTheme="minorEastAsia"/>
                <w:b/>
                <w:bCs/>
                <w:sz w:val="18"/>
                <w:szCs w:val="18"/>
              </w:rPr>
              <w:t>0,00</w:t>
            </w:r>
          </w:p>
        </w:tc>
      </w:tr>
      <w:tr w:rsidR="00D34D99" w:rsidRPr="00D34D99" w:rsidTr="00D34D99">
        <w:trPr>
          <w:trHeight w:val="348"/>
        </w:trPr>
        <w:tc>
          <w:tcPr>
            <w:tcW w:w="566" w:type="dxa"/>
            <w:noWrap/>
            <w:hideMark/>
          </w:tcPr>
          <w:p w:rsidR="00D34D99" w:rsidRPr="00D34D99" w:rsidRDefault="00D34D99" w:rsidP="00D34D99">
            <w:pPr>
              <w:tabs>
                <w:tab w:val="left" w:pos="426"/>
              </w:tabs>
              <w:ind w:left="-142" w:firstLine="426"/>
              <w:rPr>
                <w:rFonts w:eastAsiaTheme="minorEastAsia"/>
                <w:sz w:val="18"/>
                <w:szCs w:val="18"/>
              </w:rPr>
            </w:pPr>
          </w:p>
        </w:tc>
        <w:tc>
          <w:tcPr>
            <w:tcW w:w="156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046"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r>
      <w:tr w:rsidR="00D34D99" w:rsidRPr="00D34D99" w:rsidTr="00D34D99">
        <w:trPr>
          <w:trHeight w:val="348"/>
        </w:trPr>
        <w:tc>
          <w:tcPr>
            <w:tcW w:w="566" w:type="dxa"/>
            <w:noWrap/>
            <w:hideMark/>
          </w:tcPr>
          <w:p w:rsidR="00D34D99" w:rsidRPr="00D34D99" w:rsidRDefault="00D34D99" w:rsidP="00D34D99">
            <w:pPr>
              <w:tabs>
                <w:tab w:val="left" w:pos="426"/>
              </w:tabs>
              <w:ind w:left="-142" w:firstLine="426"/>
              <w:rPr>
                <w:rFonts w:eastAsiaTheme="minorEastAsia"/>
                <w:sz w:val="18"/>
                <w:szCs w:val="18"/>
              </w:rPr>
            </w:pPr>
          </w:p>
        </w:tc>
        <w:tc>
          <w:tcPr>
            <w:tcW w:w="156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046"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c>
          <w:tcPr>
            <w:tcW w:w="1173" w:type="dxa"/>
            <w:noWrap/>
            <w:hideMark/>
          </w:tcPr>
          <w:p w:rsidR="00D34D99" w:rsidRPr="00D34D99" w:rsidRDefault="00D34D99" w:rsidP="00D34D99">
            <w:pPr>
              <w:tabs>
                <w:tab w:val="left" w:pos="426"/>
              </w:tabs>
              <w:ind w:left="-142" w:firstLine="426"/>
              <w:rPr>
                <w:rFonts w:eastAsiaTheme="minorEastAsia"/>
                <w:sz w:val="18"/>
                <w:szCs w:val="18"/>
              </w:rPr>
            </w:pPr>
          </w:p>
        </w:tc>
        <w:tc>
          <w:tcPr>
            <w:tcW w:w="962" w:type="dxa"/>
            <w:noWrap/>
            <w:hideMark/>
          </w:tcPr>
          <w:p w:rsidR="00D34D99" w:rsidRPr="00D34D99" w:rsidRDefault="00D34D99" w:rsidP="00D34D99">
            <w:pPr>
              <w:tabs>
                <w:tab w:val="left" w:pos="426"/>
              </w:tabs>
              <w:ind w:left="-142" w:firstLine="426"/>
              <w:rPr>
                <w:rFonts w:eastAsiaTheme="minorEastAsia"/>
                <w:sz w:val="18"/>
                <w:szCs w:val="18"/>
              </w:rPr>
            </w:pPr>
          </w:p>
        </w:tc>
      </w:tr>
    </w:tbl>
    <w:p w:rsidR="00D34D99" w:rsidRDefault="00D34D99" w:rsidP="00D34D99">
      <w:pPr>
        <w:tabs>
          <w:tab w:val="left" w:pos="426"/>
        </w:tabs>
        <w:ind w:left="-142" w:firstLine="426"/>
        <w:rPr>
          <w:rFonts w:eastAsiaTheme="minorEastAsia"/>
          <w:sz w:val="18"/>
          <w:szCs w:val="18"/>
        </w:rPr>
      </w:pPr>
    </w:p>
    <w:p w:rsidR="00082B07" w:rsidRDefault="00D34D99" w:rsidP="00E656D3">
      <w:pPr>
        <w:tabs>
          <w:tab w:val="left" w:pos="426"/>
        </w:tabs>
        <w:ind w:left="-142" w:firstLine="426"/>
        <w:jc w:val="right"/>
        <w:rPr>
          <w:rFonts w:eastAsiaTheme="minorEastAsia"/>
          <w:sz w:val="18"/>
          <w:szCs w:val="18"/>
        </w:rPr>
        <w:sectPr w:rsidR="00082B07" w:rsidSect="00C3738F">
          <w:pgSz w:w="16838" w:h="11906" w:orient="landscape" w:code="9"/>
          <w:pgMar w:top="1418" w:right="851" w:bottom="849" w:left="851" w:header="709" w:footer="709" w:gutter="0"/>
          <w:cols w:space="708"/>
          <w:titlePg/>
          <w:docGrid w:linePitch="360"/>
        </w:sectPr>
      </w:pPr>
      <w:r w:rsidRPr="00D34D99">
        <w:rPr>
          <w:rFonts w:eastAsiaTheme="minorEastAsia"/>
          <w:sz w:val="18"/>
          <w:szCs w:val="18"/>
        </w:rPr>
        <w:tab/>
        <w:t>Начальник отдела муниципального заказа и муници</w:t>
      </w:r>
      <w:r w:rsidR="00E656D3">
        <w:rPr>
          <w:rFonts w:eastAsiaTheme="minorEastAsia"/>
          <w:sz w:val="18"/>
          <w:szCs w:val="18"/>
        </w:rPr>
        <w:t xml:space="preserve">пальных программ  </w:t>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r>
      <w:r w:rsidR="00E656D3">
        <w:rPr>
          <w:rFonts w:eastAsiaTheme="minorEastAsia"/>
          <w:sz w:val="18"/>
          <w:szCs w:val="18"/>
        </w:rPr>
        <w:tab/>
        <w:t xml:space="preserve">                                             Е.Н. Д</w:t>
      </w:r>
      <w:r w:rsidRPr="00D34D99">
        <w:rPr>
          <w:rFonts w:eastAsiaTheme="minorEastAsia"/>
          <w:sz w:val="18"/>
          <w:szCs w:val="18"/>
        </w:rPr>
        <w:t>убровина</w:t>
      </w:r>
    </w:p>
    <w:p w:rsidR="00256115" w:rsidRPr="00341D4B" w:rsidRDefault="00256115" w:rsidP="00256115">
      <w:pPr>
        <w:tabs>
          <w:tab w:val="left" w:pos="426"/>
          <w:tab w:val="left" w:pos="3976"/>
        </w:tabs>
        <w:ind w:left="0" w:right="142" w:firstLine="284"/>
        <w:jc w:val="center"/>
        <w:rPr>
          <w:b/>
          <w:sz w:val="18"/>
          <w:szCs w:val="18"/>
        </w:rPr>
      </w:pPr>
      <w:r w:rsidRPr="00341D4B">
        <w:rPr>
          <w:sz w:val="18"/>
          <w:szCs w:val="18"/>
        </w:rPr>
        <w:t>РОССИЙСКАЯ ФЕДЕРАЦИЯ</w:t>
      </w:r>
    </w:p>
    <w:p w:rsidR="00256115" w:rsidRPr="00341D4B" w:rsidRDefault="00256115" w:rsidP="00256115">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256115" w:rsidRPr="00341D4B" w:rsidRDefault="00256115" w:rsidP="00256115">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256115" w:rsidRPr="00341D4B" w:rsidRDefault="00256115" w:rsidP="00256115">
      <w:pPr>
        <w:tabs>
          <w:tab w:val="left" w:pos="426"/>
          <w:tab w:val="left" w:pos="3976"/>
        </w:tabs>
        <w:ind w:left="0" w:right="142" w:firstLine="284"/>
        <w:jc w:val="center"/>
        <w:rPr>
          <w:b/>
          <w:bCs/>
          <w:sz w:val="18"/>
          <w:szCs w:val="18"/>
        </w:rPr>
      </w:pPr>
      <w:r w:rsidRPr="00341D4B">
        <w:rPr>
          <w:b/>
          <w:bCs/>
          <w:sz w:val="18"/>
          <w:szCs w:val="18"/>
        </w:rPr>
        <w:t>АДМИНИСТРАЦИЯ</w:t>
      </w:r>
    </w:p>
    <w:p w:rsidR="00256115" w:rsidRPr="00341D4B" w:rsidRDefault="00256115" w:rsidP="00256115">
      <w:pPr>
        <w:tabs>
          <w:tab w:val="left" w:pos="426"/>
          <w:tab w:val="left" w:pos="3976"/>
        </w:tabs>
        <w:ind w:left="0" w:right="142" w:firstLine="284"/>
        <w:jc w:val="center"/>
        <w:rPr>
          <w:b/>
          <w:sz w:val="18"/>
          <w:szCs w:val="18"/>
        </w:rPr>
      </w:pPr>
      <w:r>
        <w:rPr>
          <w:b/>
          <w:sz w:val="18"/>
          <w:szCs w:val="18"/>
        </w:rPr>
        <w:t>РАСПОРЯЖЕНИЕ</w:t>
      </w:r>
    </w:p>
    <w:p w:rsidR="00256115" w:rsidRPr="00341D4B" w:rsidRDefault="00256115" w:rsidP="00256115">
      <w:pPr>
        <w:tabs>
          <w:tab w:val="left" w:pos="426"/>
          <w:tab w:val="left" w:pos="3976"/>
        </w:tabs>
        <w:ind w:left="0" w:right="142" w:firstLine="284"/>
        <w:rPr>
          <w:sz w:val="18"/>
          <w:szCs w:val="18"/>
        </w:rPr>
      </w:pPr>
    </w:p>
    <w:p w:rsidR="00256115" w:rsidRPr="00341D4B" w:rsidRDefault="00256115" w:rsidP="00256115">
      <w:pPr>
        <w:tabs>
          <w:tab w:val="left" w:pos="426"/>
          <w:tab w:val="left" w:pos="3976"/>
        </w:tabs>
        <w:ind w:left="0" w:right="142" w:firstLine="426"/>
        <w:rPr>
          <w:sz w:val="18"/>
          <w:szCs w:val="18"/>
        </w:rPr>
      </w:pPr>
      <w:r>
        <w:rPr>
          <w:sz w:val="18"/>
          <w:szCs w:val="18"/>
          <w:u w:val="single"/>
        </w:rPr>
        <w:t>11.02.2022  № 28 о/д</w:t>
      </w:r>
    </w:p>
    <w:p w:rsidR="00256115" w:rsidRPr="00276511" w:rsidRDefault="00256115" w:rsidP="00256115">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tbl>
      <w:tblPr>
        <w:tblW w:w="10207" w:type="dxa"/>
        <w:tblInd w:w="-176" w:type="dxa"/>
        <w:tblLook w:val="04A0" w:firstRow="1" w:lastRow="0" w:firstColumn="1" w:lastColumn="0" w:noHBand="0" w:noVBand="1"/>
      </w:tblPr>
      <w:tblGrid>
        <w:gridCol w:w="10207"/>
      </w:tblGrid>
      <w:tr w:rsidR="00256115" w:rsidRPr="00341D4B" w:rsidTr="00256115">
        <w:trPr>
          <w:trHeight w:val="537"/>
        </w:trPr>
        <w:tc>
          <w:tcPr>
            <w:tcW w:w="10207" w:type="dxa"/>
            <w:shd w:val="clear" w:color="auto" w:fill="auto"/>
          </w:tcPr>
          <w:p w:rsidR="00256115" w:rsidRDefault="00256115" w:rsidP="00256115">
            <w:pPr>
              <w:tabs>
                <w:tab w:val="left" w:pos="426"/>
              </w:tabs>
              <w:ind w:left="0" w:right="142" w:firstLine="426"/>
              <w:rPr>
                <w:sz w:val="18"/>
                <w:szCs w:val="18"/>
              </w:rPr>
            </w:pPr>
          </w:p>
          <w:p w:rsidR="00256115" w:rsidRPr="00341D4B" w:rsidRDefault="00256115" w:rsidP="006A0CF1">
            <w:pPr>
              <w:tabs>
                <w:tab w:val="left" w:pos="426"/>
              </w:tabs>
              <w:ind w:left="0" w:right="142" w:firstLine="426"/>
              <w:rPr>
                <w:sz w:val="18"/>
                <w:szCs w:val="18"/>
              </w:rPr>
            </w:pPr>
            <w:r w:rsidRPr="00256115">
              <w:rPr>
                <w:sz w:val="18"/>
                <w:szCs w:val="18"/>
              </w:rPr>
              <w:t>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2022-2024 годы»</w:t>
            </w:r>
          </w:p>
        </w:tc>
      </w:tr>
    </w:tbl>
    <w:p w:rsidR="00A7648C" w:rsidRPr="00A7648C" w:rsidRDefault="00A7648C" w:rsidP="00A7648C">
      <w:pPr>
        <w:tabs>
          <w:tab w:val="left" w:pos="426"/>
        </w:tabs>
        <w:ind w:left="-142" w:firstLine="426"/>
        <w:rPr>
          <w:rFonts w:eastAsiaTheme="minorEastAsia"/>
          <w:sz w:val="18"/>
          <w:szCs w:val="18"/>
        </w:rPr>
      </w:pPr>
    </w:p>
    <w:p w:rsidR="00A7648C" w:rsidRDefault="00A7648C" w:rsidP="002169F6">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 </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ПОСТАНОВЛЯЕТ:</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w:t>
      </w:r>
      <w:r w:rsidRPr="006A0CF1">
        <w:rPr>
          <w:rFonts w:eastAsiaTheme="minorEastAsia"/>
          <w:sz w:val="18"/>
          <w:szCs w:val="18"/>
        </w:rPr>
        <w:tab/>
        <w:t xml:space="preserve">Утвердить прилагаемую муниципальную программу Хомутовского муниципального образования «Развитие дорожного хозяйства и повышение безопасности дорожного движения» на 2022-2024 годы (Приложение).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w:t>
      </w:r>
      <w:r w:rsidRPr="006A0CF1">
        <w:rPr>
          <w:rFonts w:eastAsiaTheme="minorEastAsia"/>
          <w:sz w:val="18"/>
          <w:szCs w:val="18"/>
        </w:rPr>
        <w:tab/>
        <w:t>Постановление администрации Хомутовского муниципального образования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считать утратившим силу.</w:t>
      </w:r>
      <w:r w:rsidRPr="006A0CF1">
        <w:rPr>
          <w:rFonts w:eastAsiaTheme="minorEastAsia"/>
          <w:sz w:val="18"/>
          <w:szCs w:val="18"/>
        </w:rPr>
        <w:tab/>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3.</w:t>
      </w:r>
      <w:r w:rsidRPr="006A0CF1">
        <w:rPr>
          <w:rFonts w:eastAsiaTheme="minorEastAsia"/>
          <w:sz w:val="18"/>
          <w:szCs w:val="18"/>
        </w:rPr>
        <w:tab/>
        <w:t xml:space="preserve">Настоящее постановление распространяется на правоотношения, возникшие с 01.01.2022 года.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4.</w:t>
      </w:r>
      <w:r w:rsidRPr="006A0CF1">
        <w:rPr>
          <w:rFonts w:eastAsiaTheme="minorEastAsia"/>
          <w:sz w:val="18"/>
          <w:szCs w:val="18"/>
        </w:rPr>
        <w:tab/>
        <w:t>Опубликовать настоящее постановление в установленном законом порядке.</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5.</w:t>
      </w:r>
      <w:r w:rsidRPr="006A0CF1">
        <w:rPr>
          <w:rFonts w:eastAsiaTheme="minorEastAsia"/>
          <w:sz w:val="18"/>
          <w:szCs w:val="18"/>
        </w:rPr>
        <w:tab/>
        <w:t>Контроль за исполнением настоящего постановления возложить на заместителя Главы администрации .</w:t>
      </w:r>
    </w:p>
    <w:p w:rsidR="006A0CF1" w:rsidRPr="006A0CF1" w:rsidRDefault="006A0CF1" w:rsidP="006A0CF1">
      <w:pPr>
        <w:tabs>
          <w:tab w:val="left" w:pos="426"/>
        </w:tabs>
        <w:ind w:left="-142" w:firstLine="426"/>
        <w:rPr>
          <w:rFonts w:eastAsiaTheme="minorEastAsia"/>
          <w:sz w:val="18"/>
          <w:szCs w:val="18"/>
        </w:rPr>
      </w:pPr>
    </w:p>
    <w:p w:rsidR="006A0CF1" w:rsidRPr="006F0C0C" w:rsidRDefault="006A0CF1" w:rsidP="006F0C0C">
      <w:pPr>
        <w:tabs>
          <w:tab w:val="left" w:pos="426"/>
        </w:tabs>
        <w:ind w:left="-142" w:firstLine="426"/>
        <w:jc w:val="right"/>
        <w:rPr>
          <w:rFonts w:eastAsiaTheme="minorEastAsia"/>
          <w:i/>
          <w:sz w:val="18"/>
          <w:szCs w:val="18"/>
        </w:rPr>
      </w:pPr>
    </w:p>
    <w:p w:rsidR="006A0CF1" w:rsidRPr="006F0C0C" w:rsidRDefault="006A0CF1" w:rsidP="006F0C0C">
      <w:pPr>
        <w:tabs>
          <w:tab w:val="left" w:pos="426"/>
        </w:tabs>
        <w:ind w:left="-142" w:firstLine="426"/>
        <w:jc w:val="right"/>
        <w:rPr>
          <w:rFonts w:eastAsiaTheme="minorEastAsia"/>
          <w:i/>
          <w:sz w:val="18"/>
          <w:szCs w:val="18"/>
        </w:rPr>
      </w:pPr>
      <w:r w:rsidRPr="006F0C0C">
        <w:rPr>
          <w:rFonts w:eastAsiaTheme="minorEastAsia"/>
          <w:i/>
          <w:sz w:val="18"/>
          <w:szCs w:val="18"/>
        </w:rPr>
        <w:t xml:space="preserve">Глава администрации     </w:t>
      </w:r>
      <w:r w:rsidR="006F0C0C">
        <w:rPr>
          <w:rFonts w:eastAsiaTheme="minorEastAsia"/>
          <w:i/>
          <w:sz w:val="18"/>
          <w:szCs w:val="18"/>
        </w:rPr>
        <w:t xml:space="preserve">                        </w:t>
      </w:r>
      <w:r w:rsidRPr="006F0C0C">
        <w:rPr>
          <w:rFonts w:eastAsiaTheme="minorEastAsia"/>
          <w:i/>
          <w:sz w:val="18"/>
          <w:szCs w:val="18"/>
        </w:rPr>
        <w:t xml:space="preserve"> В.М.Колмаченко</w:t>
      </w:r>
    </w:p>
    <w:p w:rsidR="006A0CF1" w:rsidRDefault="006A0CF1" w:rsidP="006A0CF1">
      <w:pPr>
        <w:tabs>
          <w:tab w:val="left" w:pos="426"/>
        </w:tabs>
        <w:ind w:left="-142" w:firstLine="426"/>
        <w:rPr>
          <w:rFonts w:eastAsiaTheme="minorEastAsia"/>
          <w:sz w:val="18"/>
          <w:szCs w:val="18"/>
        </w:rPr>
      </w:pPr>
    </w:p>
    <w:p w:rsidR="006F0C0C" w:rsidRDefault="006F0C0C" w:rsidP="006A0CF1">
      <w:pPr>
        <w:tabs>
          <w:tab w:val="left" w:pos="426"/>
        </w:tabs>
        <w:ind w:left="-142" w:firstLine="426"/>
        <w:rPr>
          <w:rFonts w:eastAsiaTheme="minorEastAsia"/>
          <w:sz w:val="18"/>
          <w:szCs w:val="18"/>
        </w:rPr>
      </w:pPr>
    </w:p>
    <w:p w:rsidR="006F0C0C" w:rsidRDefault="006F0C0C" w:rsidP="006A0CF1">
      <w:pPr>
        <w:tabs>
          <w:tab w:val="left" w:pos="426"/>
        </w:tabs>
        <w:ind w:left="-142" w:firstLine="426"/>
        <w:rPr>
          <w:rFonts w:eastAsiaTheme="minorEastAsia"/>
          <w:sz w:val="18"/>
          <w:szCs w:val="18"/>
        </w:rPr>
      </w:pPr>
    </w:p>
    <w:p w:rsidR="006F0C0C" w:rsidRDefault="006F0C0C" w:rsidP="006A0CF1">
      <w:pPr>
        <w:tabs>
          <w:tab w:val="left" w:pos="426"/>
        </w:tabs>
        <w:ind w:left="-142" w:firstLine="426"/>
        <w:rPr>
          <w:rFonts w:eastAsiaTheme="minorEastAsia"/>
          <w:sz w:val="18"/>
          <w:szCs w:val="18"/>
        </w:rPr>
      </w:pPr>
    </w:p>
    <w:p w:rsidR="006A0CF1" w:rsidRPr="006A0CF1" w:rsidRDefault="006A0CF1" w:rsidP="006F0C0C">
      <w:pPr>
        <w:tabs>
          <w:tab w:val="left" w:pos="426"/>
        </w:tabs>
        <w:ind w:left="-142" w:firstLine="426"/>
        <w:jc w:val="right"/>
        <w:rPr>
          <w:rFonts w:eastAsiaTheme="minorEastAsia"/>
          <w:sz w:val="18"/>
          <w:szCs w:val="18"/>
        </w:rPr>
      </w:pPr>
      <w:r w:rsidRPr="006A0CF1">
        <w:rPr>
          <w:rFonts w:eastAsiaTheme="minorEastAsia"/>
          <w:sz w:val="18"/>
          <w:szCs w:val="18"/>
        </w:rPr>
        <w:t xml:space="preserve">               Утверждено</w:t>
      </w:r>
    </w:p>
    <w:p w:rsidR="006A0CF1" w:rsidRPr="006A0CF1" w:rsidRDefault="006A0CF1" w:rsidP="006F0C0C">
      <w:pPr>
        <w:tabs>
          <w:tab w:val="left" w:pos="426"/>
        </w:tabs>
        <w:ind w:left="-142" w:firstLine="426"/>
        <w:jc w:val="right"/>
        <w:rPr>
          <w:rFonts w:eastAsiaTheme="minorEastAsia"/>
          <w:sz w:val="18"/>
          <w:szCs w:val="18"/>
        </w:rPr>
      </w:pPr>
      <w:r w:rsidRPr="006A0CF1">
        <w:rPr>
          <w:rFonts w:eastAsiaTheme="minorEastAsia"/>
          <w:sz w:val="18"/>
          <w:szCs w:val="18"/>
        </w:rPr>
        <w:t xml:space="preserve"> постановлением администрации</w:t>
      </w:r>
    </w:p>
    <w:p w:rsidR="006A0CF1" w:rsidRPr="006A0CF1" w:rsidRDefault="006A0CF1" w:rsidP="006F0C0C">
      <w:pPr>
        <w:tabs>
          <w:tab w:val="left" w:pos="426"/>
        </w:tabs>
        <w:ind w:left="-142" w:firstLine="426"/>
        <w:jc w:val="right"/>
        <w:rPr>
          <w:rFonts w:eastAsiaTheme="minorEastAsia"/>
          <w:sz w:val="18"/>
          <w:szCs w:val="18"/>
        </w:rPr>
      </w:pPr>
      <w:r w:rsidRPr="006A0CF1">
        <w:rPr>
          <w:rFonts w:eastAsiaTheme="minorEastAsia"/>
          <w:sz w:val="18"/>
          <w:szCs w:val="18"/>
        </w:rPr>
        <w:t xml:space="preserve">от </w:t>
      </w:r>
      <w:r w:rsidR="00926E40">
        <w:rPr>
          <w:rFonts w:eastAsiaTheme="minorEastAsia"/>
          <w:sz w:val="18"/>
          <w:szCs w:val="18"/>
          <w:u w:val="single"/>
        </w:rPr>
        <w:t>11.02.2022</w:t>
      </w:r>
      <w:r w:rsidRPr="006A0CF1">
        <w:rPr>
          <w:rFonts w:eastAsiaTheme="minorEastAsia"/>
          <w:sz w:val="18"/>
          <w:szCs w:val="18"/>
        </w:rPr>
        <w:t xml:space="preserve">  № </w:t>
      </w:r>
      <w:r w:rsidR="00926E40">
        <w:rPr>
          <w:rFonts w:eastAsiaTheme="minorEastAsia"/>
          <w:sz w:val="18"/>
          <w:szCs w:val="18"/>
          <w:u w:val="single"/>
        </w:rPr>
        <w:t>28 о/д</w:t>
      </w:r>
      <w:r w:rsidRPr="006A0CF1">
        <w:rPr>
          <w:rFonts w:eastAsiaTheme="minorEastAsia"/>
          <w:sz w:val="18"/>
          <w:szCs w:val="18"/>
        </w:rPr>
        <w:t>_</w:t>
      </w:r>
    </w:p>
    <w:p w:rsidR="006A0CF1" w:rsidRPr="006A0CF1" w:rsidRDefault="006A0CF1" w:rsidP="006F0C0C">
      <w:pPr>
        <w:tabs>
          <w:tab w:val="left" w:pos="426"/>
        </w:tabs>
        <w:ind w:left="-142" w:firstLine="426"/>
        <w:jc w:val="right"/>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F0C0C">
      <w:pPr>
        <w:tabs>
          <w:tab w:val="left" w:pos="426"/>
        </w:tabs>
        <w:ind w:left="-142" w:firstLine="426"/>
        <w:jc w:val="center"/>
        <w:rPr>
          <w:rFonts w:eastAsiaTheme="minorEastAsia"/>
          <w:b/>
          <w:sz w:val="18"/>
          <w:szCs w:val="18"/>
        </w:rPr>
      </w:pPr>
      <w:r w:rsidRPr="006A0CF1">
        <w:rPr>
          <w:rFonts w:eastAsiaTheme="minorEastAsia"/>
          <w:b/>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2022 – 2024 ГОДЫ</w:t>
      </w:r>
    </w:p>
    <w:p w:rsidR="006A0CF1" w:rsidRPr="006A0CF1" w:rsidRDefault="006A0CF1" w:rsidP="006A0CF1">
      <w:pPr>
        <w:tabs>
          <w:tab w:val="left" w:pos="426"/>
        </w:tabs>
        <w:ind w:left="-142" w:firstLine="426"/>
        <w:rPr>
          <w:rFonts w:eastAsiaTheme="minorEastAsia"/>
          <w:b/>
          <w:sz w:val="18"/>
          <w:szCs w:val="18"/>
        </w:rPr>
      </w:pPr>
    </w:p>
    <w:p w:rsidR="006A0CF1" w:rsidRPr="006A0CF1" w:rsidRDefault="006A0CF1" w:rsidP="006A0CF1">
      <w:pPr>
        <w:tabs>
          <w:tab w:val="left" w:pos="426"/>
        </w:tabs>
        <w:ind w:left="-142" w:firstLine="426"/>
        <w:rPr>
          <w:rFonts w:eastAsiaTheme="minorEastAsia"/>
          <w:b/>
          <w:sz w:val="18"/>
          <w:szCs w:val="18"/>
        </w:rPr>
      </w:pPr>
    </w:p>
    <w:p w:rsidR="006A0CF1" w:rsidRPr="006A0CF1" w:rsidRDefault="006F0C0C" w:rsidP="006F0C0C">
      <w:pPr>
        <w:tabs>
          <w:tab w:val="left" w:pos="426"/>
        </w:tabs>
        <w:ind w:left="-142" w:firstLine="426"/>
        <w:jc w:val="center"/>
        <w:rPr>
          <w:rFonts w:eastAsiaTheme="minorEastAsia"/>
          <w:b/>
          <w:sz w:val="18"/>
          <w:szCs w:val="18"/>
        </w:rPr>
      </w:pPr>
      <w:r>
        <w:rPr>
          <w:rFonts w:eastAsiaTheme="minorEastAsia"/>
          <w:b/>
          <w:sz w:val="18"/>
          <w:szCs w:val="18"/>
        </w:rPr>
        <w:t>Х</w:t>
      </w:r>
      <w:r w:rsidR="006A0CF1" w:rsidRPr="006A0CF1">
        <w:rPr>
          <w:rFonts w:eastAsiaTheme="minorEastAsia"/>
          <w:b/>
          <w:sz w:val="18"/>
          <w:szCs w:val="18"/>
        </w:rPr>
        <w:t>омутово 2022 год</w:t>
      </w:r>
    </w:p>
    <w:p w:rsidR="006A0CF1" w:rsidRPr="006A0CF1" w:rsidRDefault="006A0CF1" w:rsidP="006A0CF1">
      <w:pPr>
        <w:tabs>
          <w:tab w:val="left" w:pos="426"/>
        </w:tabs>
        <w:ind w:left="-142" w:firstLine="426"/>
        <w:rPr>
          <w:rFonts w:eastAsiaTheme="minorEastAsia"/>
          <w:b/>
          <w:sz w:val="18"/>
          <w:szCs w:val="18"/>
        </w:rPr>
      </w:pPr>
    </w:p>
    <w:p w:rsidR="006A0CF1" w:rsidRPr="006A0CF1" w:rsidRDefault="006A0CF1" w:rsidP="006A0CF1">
      <w:pPr>
        <w:numPr>
          <w:ilvl w:val="0"/>
          <w:numId w:val="26"/>
        </w:numPr>
        <w:tabs>
          <w:tab w:val="left" w:pos="426"/>
        </w:tabs>
        <w:rPr>
          <w:rFonts w:eastAsiaTheme="minorEastAsia"/>
          <w:sz w:val="18"/>
          <w:szCs w:val="18"/>
        </w:rPr>
      </w:pPr>
      <w:r w:rsidRPr="006A0CF1">
        <w:rPr>
          <w:rFonts w:eastAsiaTheme="minorEastAsia"/>
          <w:b/>
          <w:sz w:val="18"/>
          <w:szCs w:val="18"/>
        </w:rPr>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2022–2024 ГОДЫ (ДАЛЕЕ – МУНИЦИПАЛЬНАЯ ПРОГРАММА</w:t>
      </w:r>
      <w:r w:rsidRPr="006A0CF1">
        <w:rPr>
          <w:rFonts w:eastAsiaTheme="minorEastAsia"/>
          <w:sz w:val="18"/>
          <w:szCs w:val="18"/>
        </w:rPr>
        <w:t>)</w:t>
      </w:r>
    </w:p>
    <w:tbl>
      <w:tblPr>
        <w:tblpPr w:leftFromText="180" w:rightFromText="180" w:vertAnchor="text" w:horzAnchor="margin" w:tblpX="-135" w:tblpY="22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70"/>
        <w:gridCol w:w="5461"/>
      </w:tblGrid>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Наименование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«Развитие дорожного хозяйства и повышение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безопасности дорожного движения» на 2022 –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2024 годы</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Ответственный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исполнитель 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Муниципальное казенное учреждение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«Хозяйственно-эксплуатационная служба» Хомутовского муниципального  образования</w:t>
            </w:r>
          </w:p>
          <w:p w:rsidR="006A0CF1" w:rsidRPr="006A0CF1" w:rsidRDefault="006A0CF1" w:rsidP="00926E40">
            <w:pPr>
              <w:tabs>
                <w:tab w:val="left" w:pos="426"/>
              </w:tabs>
              <w:ind w:left="-142" w:firstLine="426"/>
              <w:rPr>
                <w:rFonts w:eastAsiaTheme="minorEastAsia"/>
                <w:sz w:val="18"/>
                <w:szCs w:val="18"/>
              </w:rPr>
            </w:pP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Соисполнители 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отдел муниципального заказа и муниципальных программ администрации</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Хомутовского муниципального образования</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Цель муниципальной</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Обеспечение бесперебойного 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безопасного функционирования дорожного</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хозяйства на дорогах ХМО.</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Задачи муниципальной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1.Сохранение и развитие автомобильных дорог</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общего пользования местного значения в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Хомутовском муниципальном образовании,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развитие дорожной инфраструктуры.</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2.Сокращение дорожно-транспортных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происшествий (далее ДТП) на автомобильных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дорогах общего пользования местного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значения, находящихся в границах Хомутовского</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муниципального образования.</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Сроки реализации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2022 – 2024 годы.</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Целевые показатели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1.Протяженность автомобильных дорог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общего пользования местного значения,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находящихся в границах Хомутовского МО,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 с усовершенствованным покрытием (асфальто-бетон, цементо-бетон).</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2.Протяженность автомобильных дорог общего пользования местного значения, находящихся в границах Хомутовского МО, с переходным покрытием (пгс, щебень).</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3. Устранение социального риска (количество улиц, оборудованных  остановочными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павильонами, дорожной разметкой, дорожными знаками)</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p w:rsidR="006A0CF1" w:rsidRPr="006A0CF1" w:rsidRDefault="006A0CF1" w:rsidP="00926E40">
            <w:pPr>
              <w:tabs>
                <w:tab w:val="left" w:pos="426"/>
              </w:tabs>
              <w:ind w:left="-142" w:firstLine="426"/>
              <w:rPr>
                <w:rFonts w:eastAsiaTheme="minorEastAsia"/>
                <w:sz w:val="18"/>
                <w:szCs w:val="18"/>
              </w:rPr>
            </w:pP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Ожидаемые конечные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результаты реализации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 xml:space="preserve">1.Увеличение протяженности автомобильных дорог общего пользования местного значения, находящихся в границах Хомутовского МО, в асфальто-бетонном покрытии до 35%.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2.Увеличение протяженности автомобильных дорог общего пользования местного значения, находящихся в границах Хомутовского МО оборудованных освещением до 48 %.</w:t>
            </w:r>
          </w:p>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3.Увеличение количества автомобильных дорог общего пользования местного значения, находящихся в границах Хомутовского МО, оборудованных остановочными павильонами, дорожной разметкой и дорожными знаками до 49%.</w:t>
            </w:r>
          </w:p>
        </w:tc>
      </w:tr>
      <w:tr w:rsidR="006A0CF1" w:rsidRPr="006A0CF1" w:rsidTr="00926E40">
        <w:tc>
          <w:tcPr>
            <w:tcW w:w="457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Система управления и контроля муниципальной Программы</w:t>
            </w:r>
          </w:p>
        </w:tc>
        <w:tc>
          <w:tcPr>
            <w:tcW w:w="5461"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926E40">
            <w:pPr>
              <w:tabs>
                <w:tab w:val="left" w:pos="426"/>
              </w:tabs>
              <w:ind w:left="-142" w:firstLine="426"/>
              <w:rPr>
                <w:rFonts w:eastAsiaTheme="minorEastAsia"/>
                <w:sz w:val="18"/>
                <w:szCs w:val="18"/>
              </w:rPr>
            </w:pPr>
            <w:r w:rsidRPr="006A0CF1">
              <w:rPr>
                <w:rFonts w:eastAsiaTheme="minorEastAsia"/>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w:t>
            </w:r>
          </w:p>
        </w:tc>
      </w:tr>
    </w:tbl>
    <w:p w:rsidR="006A0CF1" w:rsidRPr="006A0CF1" w:rsidRDefault="006A0CF1" w:rsidP="006A0CF1">
      <w:pPr>
        <w:numPr>
          <w:ilvl w:val="0"/>
          <w:numId w:val="26"/>
        </w:numPr>
        <w:tabs>
          <w:tab w:val="left" w:pos="426"/>
        </w:tabs>
        <w:rPr>
          <w:rFonts w:eastAsiaTheme="minorEastAsia"/>
          <w:b/>
          <w:sz w:val="18"/>
          <w:szCs w:val="18"/>
        </w:rPr>
      </w:pPr>
      <w:r w:rsidRPr="006A0CF1">
        <w:rPr>
          <w:rFonts w:eastAsiaTheme="minorEastAsia"/>
          <w:b/>
          <w:sz w:val="18"/>
          <w:szCs w:val="18"/>
        </w:rPr>
        <w:t xml:space="preserve">  ХАРАКТЕРИСТИКА ТЕКУЩЕГО СОСТОЯНИЯ СФЕРЫ РЕАЛИЗАЦИИ МУНИЦИПАЛЬНОЙ  ПРОГРАММЫ</w:t>
      </w:r>
    </w:p>
    <w:p w:rsidR="006A0CF1" w:rsidRPr="006A0CF1" w:rsidRDefault="006A0CF1" w:rsidP="006A0CF1">
      <w:pPr>
        <w:tabs>
          <w:tab w:val="left" w:pos="426"/>
        </w:tabs>
        <w:ind w:left="-142" w:firstLine="426"/>
        <w:rPr>
          <w:rFonts w:eastAsiaTheme="minorEastAsia"/>
          <w:b/>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Хомутовского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30.11.2020 года составляет 280, 845км., всего улиц и переулков – 501шт.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Таблица № 1.</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Протяженность автомобильных дорог и улично-дорожной сети местного значения в Хомутовском муниципальном образовании.</w:t>
      </w:r>
    </w:p>
    <w:tbl>
      <w:tblPr>
        <w:tblW w:w="5107"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5"/>
        <w:gridCol w:w="4193"/>
        <w:gridCol w:w="3978"/>
      </w:tblGrid>
      <w:tr w:rsidR="006A0CF1" w:rsidRPr="006A0CF1" w:rsidTr="00725669">
        <w:trPr>
          <w:trHeight w:val="264"/>
        </w:trPr>
        <w:tc>
          <w:tcPr>
            <w:tcW w:w="941" w:type="pct"/>
            <w:vMerge w:val="restart"/>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Н/П</w:t>
            </w:r>
          </w:p>
          <w:p w:rsidR="006A0CF1" w:rsidRPr="006A0CF1" w:rsidRDefault="006A0CF1" w:rsidP="006A0CF1">
            <w:pPr>
              <w:tabs>
                <w:tab w:val="left" w:pos="426"/>
              </w:tabs>
              <w:ind w:left="-142" w:firstLine="426"/>
              <w:rPr>
                <w:rFonts w:eastAsiaTheme="minorEastAsia"/>
                <w:sz w:val="18"/>
                <w:szCs w:val="18"/>
              </w:rPr>
            </w:pPr>
          </w:p>
        </w:tc>
        <w:tc>
          <w:tcPr>
            <w:tcW w:w="2083" w:type="pct"/>
            <w:vMerge w:val="restar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Наименование поселения</w:t>
            </w:r>
          </w:p>
        </w:tc>
        <w:tc>
          <w:tcPr>
            <w:tcW w:w="1976" w:type="pct"/>
            <w:vMerge w:val="restar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Общая протяженность</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дорог и улично-</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дорожной сети, км</w:t>
            </w:r>
          </w:p>
        </w:tc>
      </w:tr>
      <w:tr w:rsidR="006A0CF1" w:rsidRPr="006A0CF1" w:rsidTr="00725669">
        <w:trPr>
          <w:trHeight w:val="653"/>
        </w:trPr>
        <w:tc>
          <w:tcPr>
            <w:tcW w:w="941" w:type="pct"/>
            <w:vMerge/>
            <w:tcBorders>
              <w:top w:val="single" w:sz="4" w:space="0" w:color="000000"/>
              <w:left w:val="single" w:sz="4" w:space="0" w:color="000000"/>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2083" w:type="pct"/>
            <w:vMerge/>
            <w:tcBorders>
              <w:top w:val="single" w:sz="4" w:space="0" w:color="000000"/>
              <w:left w:val="single" w:sz="4" w:space="0" w:color="000000"/>
              <w:bottom w:val="single" w:sz="4" w:space="0" w:color="000000"/>
              <w:right w:val="single" w:sz="4" w:space="0" w:color="auto"/>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976" w:type="pct"/>
            <w:vMerge/>
            <w:tcBorders>
              <w:top w:val="single" w:sz="4" w:space="0" w:color="000000"/>
              <w:left w:val="single" w:sz="4" w:space="0" w:color="auto"/>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r>
      <w:tr w:rsidR="006A0CF1" w:rsidRPr="006A0CF1" w:rsidTr="00725669">
        <w:trPr>
          <w:trHeight w:val="357"/>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с. Хомутово</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159,761</w:t>
            </w:r>
          </w:p>
        </w:tc>
      </w:tr>
      <w:tr w:rsidR="006A0CF1" w:rsidRPr="006A0CF1" w:rsidTr="00725669">
        <w:trPr>
          <w:trHeight w:val="335"/>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 Куда</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58, 225</w:t>
            </w:r>
          </w:p>
        </w:tc>
      </w:tr>
      <w:tr w:rsidR="006A0CF1" w:rsidRPr="006A0CF1" w:rsidTr="00725669">
        <w:trPr>
          <w:trHeight w:val="287"/>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3.</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 Позднякова</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6,958</w:t>
            </w:r>
          </w:p>
        </w:tc>
      </w:tr>
      <w:tr w:rsidR="006A0CF1" w:rsidRPr="006A0CF1" w:rsidTr="00725669">
        <w:trPr>
          <w:trHeight w:val="287"/>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4</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д.Талька</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14,841</w:t>
            </w:r>
          </w:p>
        </w:tc>
      </w:tr>
      <w:tr w:rsidR="006A0CF1" w:rsidRPr="006A0CF1" w:rsidTr="00725669">
        <w:trPr>
          <w:trHeight w:val="287"/>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5.</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п.Горный</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8,988</w:t>
            </w:r>
          </w:p>
        </w:tc>
      </w:tr>
      <w:tr w:rsidR="006A0CF1" w:rsidRPr="006A0CF1" w:rsidTr="00725669">
        <w:trPr>
          <w:trHeight w:val="287"/>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6.</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п.Плишкино</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28,511</w:t>
            </w:r>
          </w:p>
        </w:tc>
      </w:tr>
      <w:tr w:rsidR="006A0CF1" w:rsidRPr="006A0CF1" w:rsidTr="00725669">
        <w:trPr>
          <w:trHeight w:val="300"/>
        </w:trPr>
        <w:tc>
          <w:tcPr>
            <w:tcW w:w="941" w:type="pc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7.</w:t>
            </w:r>
          </w:p>
        </w:tc>
        <w:tc>
          <w:tcPr>
            <w:tcW w:w="2083" w:type="pct"/>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Итого:</w:t>
            </w:r>
          </w:p>
        </w:tc>
        <w:tc>
          <w:tcPr>
            <w:tcW w:w="1976" w:type="pct"/>
            <w:tcBorders>
              <w:top w:val="single" w:sz="4" w:space="0" w:color="000000"/>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280,845</w:t>
            </w:r>
          </w:p>
        </w:tc>
      </w:tr>
    </w:tbl>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Дорожная инфраструктура в поселении представлена следующими объектами: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мостовой переход через р.Куда по дороге на кладбище;</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дорожные знаки;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уличное освещение на дорогах местного значения, остановочными павильонами.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Основными проблемами в сфере дорожного хозяйства Хомутовского муниципального образования являются: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значительный разброс населенных пунктов по территории поселения;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недостаток финансовых средств в местном бюджете на выполнение полномочий по осуществлению дорожной деятельности;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недостаточное количество в муниципальном образовании специализированной техники;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недостаточное освещение улично-дорожной сети.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Для решения указанных проблем необходимо следующее:</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проведение ремонта и реконструкция автомобильных дорог общего местного значения Хомутовского муниципального образования;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Реализация мероприятий по ремонту и содержанию сети автомобильных</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лесопродукции, инертных материалов (пгс, глина, песок, грунт).</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b/>
          <w:sz w:val="18"/>
          <w:szCs w:val="18"/>
        </w:rPr>
      </w:pPr>
      <w:r w:rsidRPr="006A0CF1">
        <w:rPr>
          <w:rFonts w:eastAsiaTheme="minorEastAsia"/>
          <w:b/>
          <w:sz w:val="18"/>
          <w:szCs w:val="18"/>
        </w:rPr>
        <w:t>3. СОДЕРЖАНИЕ ПРОБЛЕМЫ И ОБОСНОВАНИЕ НЕОБХОДИМОСТИ ЕЕ РЕШЕНИЯ.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b/>
          <w:sz w:val="18"/>
          <w:szCs w:val="18"/>
        </w:rPr>
        <w:t xml:space="preserve">      </w:t>
      </w:r>
      <w:r w:rsidRPr="006A0CF1">
        <w:rPr>
          <w:rFonts w:eastAsiaTheme="minorEastAsia"/>
          <w:sz w:val="18"/>
          <w:szCs w:val="18"/>
        </w:rPr>
        <w:t>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Хомутовского МО на протяжении последних лет. Основная причина стремительный рост числа машин и нехватка денежных средств на проведение ремонтных работ.</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ухудшение транспортно-эксплуатационного состояния автомобильных дорог вследствие несоблюдения межремонтных сроков;</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недостаточное финансовое  обеспечение расходов на содержание, ремонт и капитальный ремонт автомобильных дорог;</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отсутствие капитальных ремонтов.</w:t>
      </w:r>
    </w:p>
    <w:p w:rsid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725669" w:rsidRDefault="00725669" w:rsidP="006A0CF1">
      <w:pPr>
        <w:tabs>
          <w:tab w:val="left" w:pos="426"/>
        </w:tabs>
        <w:ind w:left="-142" w:firstLine="426"/>
        <w:rPr>
          <w:rFonts w:eastAsiaTheme="minorEastAsia"/>
          <w:sz w:val="18"/>
          <w:szCs w:val="18"/>
        </w:rPr>
      </w:pPr>
    </w:p>
    <w:p w:rsidR="00725669" w:rsidRPr="006A0CF1" w:rsidRDefault="00725669" w:rsidP="006A0CF1">
      <w:pPr>
        <w:tabs>
          <w:tab w:val="left" w:pos="426"/>
        </w:tabs>
        <w:ind w:left="-142" w:firstLine="426"/>
        <w:rPr>
          <w:rFonts w:eastAsiaTheme="minorEastAsia"/>
          <w:sz w:val="18"/>
          <w:szCs w:val="18"/>
        </w:rPr>
      </w:pPr>
    </w:p>
    <w:p w:rsidR="006A0CF1" w:rsidRPr="006A0CF1" w:rsidRDefault="006A0CF1" w:rsidP="00725669">
      <w:pPr>
        <w:numPr>
          <w:ilvl w:val="0"/>
          <w:numId w:val="27"/>
        </w:numPr>
        <w:tabs>
          <w:tab w:val="left" w:pos="426"/>
        </w:tabs>
        <w:ind w:left="-142" w:firstLine="284"/>
        <w:jc w:val="left"/>
        <w:rPr>
          <w:rFonts w:eastAsiaTheme="minorEastAsia"/>
          <w:b/>
          <w:sz w:val="18"/>
          <w:szCs w:val="18"/>
        </w:rPr>
      </w:pPr>
      <w:r w:rsidRPr="006A0CF1">
        <w:rPr>
          <w:rFonts w:eastAsiaTheme="minorEastAsia"/>
          <w:b/>
          <w:sz w:val="18"/>
          <w:szCs w:val="18"/>
        </w:rPr>
        <w:t xml:space="preserve"> ЦЕЛИ  И ЗАДАЧИ МУНИЦИПАЛЬНОЙ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Основной целью Программы является обеспечение бесперебойного и безопасного    функционирования дорожного хозяйства.</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Для достижения указанной цели необходимо решение следующих задач:</w:t>
      </w:r>
    </w:p>
    <w:p w:rsidR="006A0CF1" w:rsidRPr="006A0CF1" w:rsidRDefault="006A0CF1" w:rsidP="006A0CF1">
      <w:pPr>
        <w:numPr>
          <w:ilvl w:val="0"/>
          <w:numId w:val="25"/>
        </w:numPr>
        <w:tabs>
          <w:tab w:val="left" w:pos="426"/>
        </w:tabs>
        <w:rPr>
          <w:rFonts w:eastAsiaTheme="minorEastAsia"/>
          <w:sz w:val="18"/>
          <w:szCs w:val="18"/>
        </w:rPr>
      </w:pPr>
      <w:r w:rsidRPr="006A0CF1">
        <w:rPr>
          <w:rFonts w:eastAsiaTheme="minorEastAsia"/>
          <w:sz w:val="18"/>
          <w:szCs w:val="18"/>
        </w:rPr>
        <w:t>Сохранение и развитие автомобильных дорог общего пользования местного значения, развитие дорожной инфраструктуры.</w:t>
      </w:r>
    </w:p>
    <w:p w:rsidR="006A0CF1" w:rsidRPr="006A0CF1" w:rsidRDefault="006A0CF1" w:rsidP="006A0CF1">
      <w:pPr>
        <w:numPr>
          <w:ilvl w:val="0"/>
          <w:numId w:val="25"/>
        </w:numPr>
        <w:tabs>
          <w:tab w:val="left" w:pos="426"/>
        </w:tabs>
        <w:rPr>
          <w:rFonts w:eastAsiaTheme="minorEastAsia"/>
          <w:sz w:val="18"/>
          <w:szCs w:val="18"/>
        </w:rPr>
      </w:pPr>
      <w:r w:rsidRPr="006A0CF1">
        <w:rPr>
          <w:rFonts w:eastAsiaTheme="minorEastAsia"/>
          <w:sz w:val="18"/>
          <w:szCs w:val="18"/>
        </w:rPr>
        <w:t>Сокращение ДТП на автомобильных дорогах общего пользования местного значения, находящихся в границах Хомутовского МО.</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и следовательно, уменьшить социальную остроту проблемы.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Реализацию Программы предполагается осуществлять в течение 3–х лет с 2022 по 2024 годы.</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b/>
          <w:sz w:val="18"/>
          <w:szCs w:val="18"/>
        </w:rPr>
      </w:pPr>
      <w:r w:rsidRPr="006A0CF1">
        <w:rPr>
          <w:rFonts w:eastAsiaTheme="minorEastAsia"/>
          <w:b/>
          <w:sz w:val="18"/>
          <w:szCs w:val="18"/>
        </w:rPr>
        <w:t xml:space="preserve">  5. СРОКИ РЕАЛИЗАЦИИ И РЕСУРСНОЕ ОБЕСПЕЧЕНИЕ МУНИЦИПАЛЬНОЙ ПРОГРАММЫ.</w:t>
      </w:r>
    </w:p>
    <w:p w:rsidR="006A0CF1" w:rsidRPr="006A0CF1" w:rsidRDefault="006A0CF1" w:rsidP="006A0CF1">
      <w:pPr>
        <w:tabs>
          <w:tab w:val="left" w:pos="426"/>
        </w:tabs>
        <w:ind w:left="-142" w:firstLine="426"/>
        <w:rPr>
          <w:rFonts w:eastAsiaTheme="minorEastAsia"/>
          <w:b/>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Финансирование муниципальной программы осуществляется за счет средств местного бюджета и иных источников и программ.</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Сроки реализации и ресурсное обеспечение муниципальной программы изложены в таблице 2.                                                                                                              </w:t>
      </w:r>
    </w:p>
    <w:p w:rsidR="006A0CF1" w:rsidRPr="006A0CF1" w:rsidRDefault="006A0CF1" w:rsidP="00725669">
      <w:pPr>
        <w:tabs>
          <w:tab w:val="left" w:pos="426"/>
        </w:tabs>
        <w:ind w:left="-142" w:firstLine="426"/>
        <w:jc w:val="right"/>
        <w:rPr>
          <w:rFonts w:eastAsiaTheme="minorEastAsia"/>
          <w:sz w:val="18"/>
          <w:szCs w:val="18"/>
        </w:rPr>
      </w:pPr>
      <w:r w:rsidRPr="006A0CF1">
        <w:rPr>
          <w:rFonts w:eastAsiaTheme="minorEastAsia"/>
          <w:sz w:val="18"/>
          <w:szCs w:val="18"/>
        </w:rPr>
        <w:t>Таблица №2</w:t>
      </w:r>
    </w:p>
    <w:tbl>
      <w:tblPr>
        <w:tblStyle w:val="aa"/>
        <w:tblW w:w="10065" w:type="dxa"/>
        <w:tblInd w:w="-176" w:type="dxa"/>
        <w:tblLook w:val="04A0" w:firstRow="1" w:lastRow="0" w:firstColumn="1" w:lastColumn="0" w:noHBand="0" w:noVBand="1"/>
      </w:tblPr>
      <w:tblGrid>
        <w:gridCol w:w="4537"/>
        <w:gridCol w:w="1559"/>
        <w:gridCol w:w="1418"/>
        <w:gridCol w:w="1559"/>
        <w:gridCol w:w="992"/>
      </w:tblGrid>
      <w:tr w:rsidR="006A0CF1" w:rsidRPr="006A0CF1" w:rsidTr="00725669">
        <w:trPr>
          <w:trHeight w:val="587"/>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Сроки реализации</w:t>
            </w:r>
          </w:p>
        </w:tc>
        <w:tc>
          <w:tcPr>
            <w:tcW w:w="1559"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Всего </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2022 год</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2023 год</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2024 год</w:t>
            </w:r>
          </w:p>
        </w:tc>
      </w:tr>
      <w:tr w:rsidR="006A0CF1" w:rsidRPr="006A0CF1" w:rsidTr="00725669">
        <w:trPr>
          <w:trHeight w:val="520"/>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Общий объем финансир-ия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тыс.руб., в т.ч.</w:t>
            </w:r>
          </w:p>
        </w:tc>
        <w:tc>
          <w:tcPr>
            <w:tcW w:w="1559"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59 402,42</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18 677,56</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19 578,79</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21 146,17</w:t>
            </w:r>
          </w:p>
        </w:tc>
      </w:tr>
      <w:tr w:rsidR="006A0CF1" w:rsidRPr="006A0CF1" w:rsidTr="00725669">
        <w:trPr>
          <w:trHeight w:val="305"/>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Федеральный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r>
      <w:tr w:rsidR="006A0CF1" w:rsidRPr="006A0CF1" w:rsidTr="00725669">
        <w:trPr>
          <w:trHeight w:val="424"/>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Областной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r>
      <w:tr w:rsidR="006A0CF1" w:rsidRPr="006A0CF1" w:rsidTr="00725669">
        <w:trPr>
          <w:trHeight w:val="416"/>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Местный бюджет</w:t>
            </w:r>
          </w:p>
        </w:tc>
        <w:tc>
          <w:tcPr>
            <w:tcW w:w="1559"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59 402,42</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18 677,56</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19 578,79</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21 146,17</w:t>
            </w:r>
          </w:p>
        </w:tc>
      </w:tr>
      <w:tr w:rsidR="006A0CF1" w:rsidRPr="006A0CF1" w:rsidTr="00725669">
        <w:trPr>
          <w:trHeight w:val="421"/>
        </w:trPr>
        <w:tc>
          <w:tcPr>
            <w:tcW w:w="45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418" w:type="dxa"/>
            <w:tcBorders>
              <w:top w:val="single" w:sz="4" w:space="0" w:color="000000"/>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1559" w:type="dxa"/>
            <w:tcBorders>
              <w:top w:val="single" w:sz="4" w:space="0" w:color="000000"/>
              <w:left w:val="single" w:sz="4" w:space="0" w:color="auto"/>
              <w:bottom w:val="single" w:sz="4" w:space="0" w:color="000000"/>
              <w:right w:val="single" w:sz="4" w:space="0" w:color="auto"/>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c>
          <w:tcPr>
            <w:tcW w:w="992" w:type="dxa"/>
            <w:tcBorders>
              <w:top w:val="single" w:sz="4" w:space="0" w:color="000000"/>
              <w:left w:val="single" w:sz="4" w:space="0" w:color="auto"/>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0,0</w:t>
            </w:r>
          </w:p>
        </w:tc>
      </w:tr>
    </w:tbl>
    <w:p w:rsidR="006A0CF1" w:rsidRPr="006A0CF1" w:rsidRDefault="006A0CF1" w:rsidP="006A0CF1">
      <w:pPr>
        <w:tabs>
          <w:tab w:val="left" w:pos="426"/>
        </w:tabs>
        <w:ind w:left="-142" w:firstLine="426"/>
        <w:rPr>
          <w:rFonts w:eastAsiaTheme="minorEastAsia"/>
          <w:b/>
          <w:sz w:val="18"/>
          <w:szCs w:val="18"/>
        </w:rPr>
      </w:pPr>
    </w:p>
    <w:p w:rsidR="006A0CF1" w:rsidRPr="006A0CF1" w:rsidRDefault="006A0CF1" w:rsidP="006A0CF1">
      <w:pPr>
        <w:tabs>
          <w:tab w:val="left" w:pos="426"/>
        </w:tabs>
        <w:ind w:left="-142" w:firstLine="426"/>
        <w:rPr>
          <w:rFonts w:eastAsiaTheme="minorEastAsia"/>
          <w:b/>
          <w:sz w:val="18"/>
          <w:szCs w:val="18"/>
        </w:rPr>
      </w:pPr>
      <w:r w:rsidRPr="006A0CF1">
        <w:rPr>
          <w:rFonts w:eastAsiaTheme="minorEastAsia"/>
          <w:b/>
          <w:sz w:val="18"/>
          <w:szCs w:val="18"/>
        </w:rPr>
        <w:t>6. МЕРОПРИЯТИЯ МУНИЦИПАЛЬНОЙ ПРОГРАММЫ И РЕСУРСНОЕ ОБЕСПЕЧЕНИЕ МУНИЦИПАЛЬНОЙ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Мероприятия муниципальной программы указаны в Приложениях №4, №5, №6.</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514275">
      <w:pPr>
        <w:tabs>
          <w:tab w:val="left" w:pos="426"/>
        </w:tabs>
        <w:ind w:left="-426" w:firstLine="568"/>
        <w:rPr>
          <w:rFonts w:eastAsiaTheme="minorEastAsia"/>
          <w:sz w:val="18"/>
          <w:szCs w:val="18"/>
        </w:rPr>
      </w:pPr>
      <w:r w:rsidRPr="006A0CF1">
        <w:rPr>
          <w:rFonts w:eastAsiaTheme="minorEastAsia"/>
          <w:b/>
          <w:sz w:val="18"/>
          <w:szCs w:val="18"/>
        </w:rPr>
        <w:t>1. ЦЕЛЕВЫЕ ПОКАЗАТЕЛИ МУНИЦИПАЛЬНОЙ ПРОГРАММЫ</w:t>
      </w:r>
      <w:r w:rsidRPr="006A0CF1">
        <w:rPr>
          <w:rFonts w:eastAsiaTheme="minorEastAsia"/>
          <w:sz w:val="18"/>
          <w:szCs w:val="18"/>
        </w:rPr>
        <w:t>.</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Планируемые целевые показатели результативности муниципальной                    Программы изложены в таблице 4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Планируемые целевые показатели муниципальной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Таблица №4.</w:t>
      </w:r>
    </w:p>
    <w:tbl>
      <w:tblPr>
        <w:tblStyle w:val="aa"/>
        <w:tblpPr w:leftFromText="180" w:rightFromText="180" w:vertAnchor="text" w:horzAnchor="margin" w:tblpX="40" w:tblpY="184"/>
        <w:tblW w:w="10173" w:type="dxa"/>
        <w:tblLayout w:type="fixed"/>
        <w:tblLook w:val="04A0" w:firstRow="1" w:lastRow="0" w:firstColumn="1" w:lastColumn="0" w:noHBand="0" w:noVBand="1"/>
      </w:tblPr>
      <w:tblGrid>
        <w:gridCol w:w="5637"/>
        <w:gridCol w:w="1060"/>
        <w:gridCol w:w="1208"/>
        <w:gridCol w:w="1134"/>
        <w:gridCol w:w="1134"/>
      </w:tblGrid>
      <w:tr w:rsidR="006A0CF1" w:rsidRPr="006A0CF1" w:rsidTr="00514275">
        <w:trPr>
          <w:trHeight w:val="327"/>
        </w:trPr>
        <w:tc>
          <w:tcPr>
            <w:tcW w:w="5637" w:type="dxa"/>
            <w:vMerge w:val="restar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Наименование целевого показателя</w:t>
            </w:r>
          </w:p>
        </w:tc>
        <w:tc>
          <w:tcPr>
            <w:tcW w:w="1060" w:type="dxa"/>
            <w:vMerge w:val="restart"/>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Ед.</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изм.</w:t>
            </w:r>
          </w:p>
        </w:tc>
        <w:tc>
          <w:tcPr>
            <w:tcW w:w="3476" w:type="dxa"/>
            <w:gridSpan w:val="3"/>
            <w:tcBorders>
              <w:top w:val="single" w:sz="4" w:space="0" w:color="auto"/>
              <w:bottom w:val="single" w:sz="4" w:space="0" w:color="auto"/>
              <w:right w:val="single" w:sz="4" w:space="0" w:color="auto"/>
            </w:tcBorders>
            <w:shd w:val="clear" w:color="auto" w:fill="auto"/>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Значение целевого показателя</w:t>
            </w:r>
          </w:p>
        </w:tc>
      </w:tr>
      <w:tr w:rsidR="006A0CF1" w:rsidRPr="006A0CF1" w:rsidTr="00975CFF">
        <w:trPr>
          <w:trHeight w:val="318"/>
        </w:trPr>
        <w:tc>
          <w:tcPr>
            <w:tcW w:w="5637" w:type="dxa"/>
            <w:vMerge/>
            <w:tcBorders>
              <w:top w:val="single" w:sz="4" w:space="0" w:color="000000"/>
              <w:left w:val="single" w:sz="4" w:space="0" w:color="000000"/>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060" w:type="dxa"/>
            <w:vMerge/>
            <w:tcBorders>
              <w:top w:val="single" w:sz="4" w:space="0" w:color="000000"/>
              <w:left w:val="single" w:sz="4" w:space="0" w:color="000000"/>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208" w:type="dxa"/>
            <w:vMerge w:val="restart"/>
            <w:tcBorders>
              <w:top w:val="single" w:sz="4" w:space="0" w:color="auto"/>
              <w:left w:val="single" w:sz="4" w:space="0" w:color="000000"/>
              <w:bottom w:val="single" w:sz="4" w:space="0" w:color="000000"/>
              <w:right w:val="single" w:sz="4" w:space="0" w:color="auto"/>
            </w:tcBorders>
            <w:hideMark/>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2022</w:t>
            </w:r>
          </w:p>
        </w:tc>
        <w:tc>
          <w:tcPr>
            <w:tcW w:w="2268" w:type="dxa"/>
            <w:gridSpan w:val="2"/>
            <w:tcBorders>
              <w:top w:val="single" w:sz="4" w:space="0" w:color="auto"/>
              <w:bottom w:val="single" w:sz="4" w:space="0" w:color="auto"/>
              <w:right w:val="single" w:sz="4" w:space="0" w:color="auto"/>
            </w:tcBorders>
            <w:shd w:val="clear" w:color="auto" w:fill="auto"/>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Плановый период</w:t>
            </w:r>
          </w:p>
        </w:tc>
      </w:tr>
      <w:tr w:rsidR="006A0CF1" w:rsidRPr="006A0CF1" w:rsidTr="00975CFF">
        <w:trPr>
          <w:trHeight w:val="466"/>
        </w:trPr>
        <w:tc>
          <w:tcPr>
            <w:tcW w:w="5637" w:type="dxa"/>
            <w:vMerge/>
            <w:tcBorders>
              <w:top w:val="single" w:sz="4" w:space="0" w:color="000000"/>
              <w:left w:val="single" w:sz="4" w:space="0" w:color="000000"/>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060" w:type="dxa"/>
            <w:vMerge/>
            <w:tcBorders>
              <w:top w:val="single" w:sz="4" w:space="0" w:color="000000"/>
              <w:left w:val="single" w:sz="4" w:space="0" w:color="000000"/>
              <w:bottom w:val="single" w:sz="4" w:space="0" w:color="000000"/>
              <w:right w:val="single" w:sz="4" w:space="0" w:color="000000"/>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208" w:type="dxa"/>
            <w:vMerge/>
            <w:tcBorders>
              <w:top w:val="single" w:sz="4" w:space="0" w:color="auto"/>
              <w:left w:val="single" w:sz="4" w:space="0" w:color="000000"/>
              <w:bottom w:val="single" w:sz="4" w:space="0" w:color="000000"/>
              <w:right w:val="single" w:sz="4" w:space="0" w:color="auto"/>
            </w:tcBorders>
            <w:vAlign w:val="center"/>
            <w:hideMark/>
          </w:tcPr>
          <w:p w:rsidR="006A0CF1" w:rsidRPr="006A0CF1" w:rsidRDefault="006A0CF1" w:rsidP="006A0CF1">
            <w:pPr>
              <w:tabs>
                <w:tab w:val="left" w:pos="426"/>
              </w:tabs>
              <w:ind w:left="-142" w:firstLine="426"/>
              <w:rPr>
                <w:rFonts w:eastAsiaTheme="minorEastAsia"/>
                <w:sz w:val="18"/>
                <w:szCs w:val="18"/>
              </w:rPr>
            </w:pPr>
          </w:p>
        </w:tc>
        <w:tc>
          <w:tcPr>
            <w:tcW w:w="1134" w:type="dxa"/>
            <w:tcBorders>
              <w:top w:val="single" w:sz="4" w:space="0" w:color="auto"/>
              <w:left w:val="single" w:sz="4" w:space="0" w:color="auto"/>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2023</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прогноз</w:t>
            </w:r>
          </w:p>
        </w:tc>
        <w:tc>
          <w:tcPr>
            <w:tcW w:w="1134" w:type="dxa"/>
            <w:tcBorders>
              <w:top w:val="single" w:sz="4" w:space="0" w:color="auto"/>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2024</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прогноз</w:t>
            </w:r>
          </w:p>
        </w:tc>
      </w:tr>
      <w:tr w:rsidR="006A0CF1" w:rsidRPr="006A0CF1" w:rsidTr="00975CFF">
        <w:tc>
          <w:tcPr>
            <w:tcW w:w="56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Протяженность автомобильных дорог общего пользования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местного значения, находящихся в границах Хомутовского МО,  с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усовершенствованным  покрытием (асфальтобетон, цементобетон).</w:t>
            </w:r>
          </w:p>
        </w:tc>
        <w:tc>
          <w:tcPr>
            <w:tcW w:w="1060"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км</w:t>
            </w:r>
          </w:p>
          <w:p w:rsidR="006A0CF1" w:rsidRPr="006A0CF1" w:rsidRDefault="006A0CF1" w:rsidP="006A0CF1">
            <w:pPr>
              <w:tabs>
                <w:tab w:val="left" w:pos="426"/>
              </w:tabs>
              <w:ind w:left="-142" w:firstLine="426"/>
              <w:rPr>
                <w:rFonts w:eastAsiaTheme="minorEastAsia"/>
                <w:sz w:val="18"/>
                <w:szCs w:val="18"/>
              </w:rPr>
            </w:pPr>
          </w:p>
        </w:tc>
        <w:tc>
          <w:tcPr>
            <w:tcW w:w="1208"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34,531</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37,931</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41,86</w:t>
            </w:r>
          </w:p>
        </w:tc>
      </w:tr>
      <w:tr w:rsidR="006A0CF1" w:rsidRPr="006A0CF1" w:rsidTr="00975CFF">
        <w:trPr>
          <w:trHeight w:val="840"/>
        </w:trPr>
        <w:tc>
          <w:tcPr>
            <w:tcW w:w="56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Протяженность автомобильных дорог общего пользования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местного значения, находящихся в границах Хомутовского МО, с переходным покрытием (пгс, щебень).</w:t>
            </w:r>
          </w:p>
        </w:tc>
        <w:tc>
          <w:tcPr>
            <w:tcW w:w="1060"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км</w:t>
            </w:r>
          </w:p>
          <w:p w:rsidR="006A0CF1" w:rsidRPr="006A0CF1" w:rsidRDefault="006A0CF1" w:rsidP="006A0CF1">
            <w:pPr>
              <w:tabs>
                <w:tab w:val="left" w:pos="426"/>
              </w:tabs>
              <w:ind w:left="-142" w:firstLine="426"/>
              <w:rPr>
                <w:rFonts w:eastAsiaTheme="minorEastAsia"/>
                <w:sz w:val="18"/>
                <w:szCs w:val="18"/>
              </w:rPr>
            </w:pPr>
          </w:p>
        </w:tc>
        <w:tc>
          <w:tcPr>
            <w:tcW w:w="1208"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132,77</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134,87</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136,21</w:t>
            </w:r>
          </w:p>
        </w:tc>
      </w:tr>
      <w:tr w:rsidR="006A0CF1" w:rsidRPr="006A0CF1" w:rsidTr="00975CFF">
        <w:tc>
          <w:tcPr>
            <w:tcW w:w="56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Устранение социального риска (количество улиц,  оборудованных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остановочными павильонами, дорожной разметкой, дорожными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знаками)</w:t>
            </w:r>
          </w:p>
        </w:tc>
        <w:tc>
          <w:tcPr>
            <w:tcW w:w="1060"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шт</w:t>
            </w:r>
          </w:p>
          <w:p w:rsidR="006A0CF1" w:rsidRPr="006A0CF1" w:rsidRDefault="006A0CF1" w:rsidP="006A0CF1">
            <w:pPr>
              <w:tabs>
                <w:tab w:val="left" w:pos="426"/>
              </w:tabs>
              <w:ind w:left="-142" w:firstLine="426"/>
              <w:rPr>
                <w:rFonts w:eastAsiaTheme="minorEastAsia"/>
                <w:sz w:val="18"/>
                <w:szCs w:val="18"/>
              </w:rPr>
            </w:pPr>
          </w:p>
        </w:tc>
        <w:tc>
          <w:tcPr>
            <w:tcW w:w="1208"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7</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9</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11</w:t>
            </w:r>
          </w:p>
        </w:tc>
      </w:tr>
      <w:tr w:rsidR="006A0CF1" w:rsidRPr="006A0CF1" w:rsidTr="00975CFF">
        <w:trPr>
          <w:trHeight w:val="704"/>
        </w:trPr>
        <w:tc>
          <w:tcPr>
            <w:tcW w:w="5637" w:type="dxa"/>
            <w:tcBorders>
              <w:top w:val="single" w:sz="4" w:space="0" w:color="000000"/>
              <w:left w:val="single" w:sz="4" w:space="0" w:color="000000"/>
              <w:bottom w:val="single" w:sz="4" w:space="0" w:color="000000"/>
              <w:right w:val="single" w:sz="4" w:space="0" w:color="000000"/>
            </w:tcBorders>
            <w:hideMark/>
          </w:tcPr>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Уменьшение транспортного риска (количество автомобильных дорог общего </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пользования местного значения, оборудованных наружным</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освещением)</w:t>
            </w:r>
          </w:p>
        </w:tc>
        <w:tc>
          <w:tcPr>
            <w:tcW w:w="1060"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шт</w:t>
            </w:r>
          </w:p>
        </w:tc>
        <w:tc>
          <w:tcPr>
            <w:tcW w:w="1208"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25</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29</w:t>
            </w:r>
          </w:p>
        </w:tc>
        <w:tc>
          <w:tcPr>
            <w:tcW w:w="1134" w:type="dxa"/>
            <w:tcBorders>
              <w:top w:val="single" w:sz="4" w:space="0" w:color="000000"/>
              <w:left w:val="single" w:sz="4" w:space="0" w:color="000000"/>
              <w:bottom w:val="single" w:sz="4" w:space="0" w:color="000000"/>
              <w:right w:val="single" w:sz="4" w:space="0" w:color="000000"/>
            </w:tcBorders>
          </w:tcPr>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32</w:t>
            </w:r>
          </w:p>
        </w:tc>
      </w:tr>
    </w:tbl>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w:t>
      </w:r>
    </w:p>
    <w:p w:rsidR="006A0CF1" w:rsidRPr="006A0CF1" w:rsidRDefault="006A0CF1" w:rsidP="006A0CF1">
      <w:pPr>
        <w:tabs>
          <w:tab w:val="left" w:pos="426"/>
        </w:tabs>
        <w:ind w:left="-142" w:firstLine="426"/>
        <w:rPr>
          <w:rFonts w:eastAsiaTheme="minorEastAsia"/>
          <w:b/>
          <w:sz w:val="18"/>
          <w:szCs w:val="18"/>
        </w:rPr>
      </w:pPr>
      <w:r w:rsidRPr="006A0CF1">
        <w:rPr>
          <w:rFonts w:eastAsiaTheme="minorEastAsia"/>
          <w:b/>
          <w:sz w:val="18"/>
          <w:szCs w:val="18"/>
        </w:rPr>
        <w:t>8.   МЕХАНИЗМ РЕАЛИЗАЦИИ МУНИЦИПАЛЬНОЙ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Текущее управление реализацией Программы осуществляет МКУ «Хозяйственно-эксплуатационная служба» – ответственный исполнитель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Контроль выполнения Программы осуществляет  заместитель Главы администрации Хомутовского муниципального образования.</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Ответственный исполнитель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организует реализацию мероприятий Программы, координирует и контролирует действия участников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запрашивает у участников Программы информацию о ходе реализации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принимает (в случае необходимости) решение о внесении изменений в Программу;</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осуществляет текущий контроль, мониторинг и оценку эффективности реализации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 xml:space="preserve">    -  несет ответственность за достижение целевых показателей Программы, а также за достижение ожидаемых конечных результатов ее реализации.</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b/>
          <w:sz w:val="18"/>
          <w:szCs w:val="18"/>
        </w:rPr>
      </w:pPr>
      <w:r w:rsidRPr="006A0CF1">
        <w:rPr>
          <w:rFonts w:eastAsiaTheme="minorEastAsia"/>
          <w:b/>
          <w:sz w:val="18"/>
          <w:szCs w:val="18"/>
        </w:rPr>
        <w:t>9.  ОЦЕНКА ЭФФЕКТИВНОСТИ РЕАЛИЗАЦИИ МУНИЦИПАЛЬНОЙ ПРОГРАММЫ.</w:t>
      </w:r>
    </w:p>
    <w:p w:rsidR="006A0CF1" w:rsidRPr="006A0CF1" w:rsidRDefault="006A0CF1" w:rsidP="006A0CF1">
      <w:pPr>
        <w:tabs>
          <w:tab w:val="left" w:pos="426"/>
        </w:tabs>
        <w:ind w:left="-142" w:firstLine="426"/>
        <w:rPr>
          <w:rFonts w:eastAsiaTheme="minorEastAsia"/>
          <w:sz w:val="18"/>
          <w:szCs w:val="18"/>
        </w:rPr>
      </w:pPr>
      <w:r w:rsidRPr="006A0CF1">
        <w:rPr>
          <w:rFonts w:eastAsiaTheme="minorEastAsia"/>
          <w:b/>
          <w:sz w:val="18"/>
          <w:szCs w:val="18"/>
        </w:rPr>
        <w:t xml:space="preserve">     </w:t>
      </w:r>
      <w:r w:rsidRPr="006A0CF1">
        <w:rPr>
          <w:rFonts w:eastAsiaTheme="minorEastAsia"/>
          <w:sz w:val="18"/>
          <w:szCs w:val="18"/>
        </w:rPr>
        <w:t>Оценка эффективности реализации Программы осуществляется по формам, представленным в приложениях №1, №2, №3 к Программе «Развитие дорожного хозяйства и повышение безопасности дорожного движения» на 2022-2024 годы.</w:t>
      </w:r>
    </w:p>
    <w:p w:rsidR="006A0CF1" w:rsidRPr="006A0CF1" w:rsidRDefault="006A0CF1" w:rsidP="006A0CF1">
      <w:pPr>
        <w:tabs>
          <w:tab w:val="left" w:pos="426"/>
        </w:tabs>
        <w:ind w:left="-142" w:firstLine="426"/>
        <w:rPr>
          <w:rFonts w:eastAsiaTheme="minorEastAsia"/>
          <w:sz w:val="18"/>
          <w:szCs w:val="18"/>
        </w:rPr>
      </w:pPr>
    </w:p>
    <w:p w:rsidR="006A0CF1" w:rsidRPr="006A0CF1" w:rsidRDefault="006A0CF1" w:rsidP="006A0CF1">
      <w:pPr>
        <w:tabs>
          <w:tab w:val="left" w:pos="426"/>
        </w:tabs>
        <w:ind w:left="-142" w:firstLine="426"/>
        <w:rPr>
          <w:rFonts w:eastAsiaTheme="minorEastAsia"/>
          <w:sz w:val="18"/>
          <w:szCs w:val="18"/>
        </w:rPr>
      </w:pPr>
    </w:p>
    <w:p w:rsidR="00674E5C" w:rsidRDefault="006A0CF1" w:rsidP="00975CFF">
      <w:pPr>
        <w:tabs>
          <w:tab w:val="left" w:pos="426"/>
        </w:tabs>
        <w:ind w:left="-142" w:firstLine="426"/>
        <w:jc w:val="right"/>
        <w:rPr>
          <w:rFonts w:eastAsiaTheme="minorEastAsia"/>
          <w:i/>
          <w:sz w:val="18"/>
          <w:szCs w:val="18"/>
        </w:rPr>
      </w:pPr>
      <w:r w:rsidRPr="00975CFF">
        <w:rPr>
          <w:rFonts w:eastAsiaTheme="minorEastAsia"/>
          <w:i/>
          <w:sz w:val="18"/>
          <w:szCs w:val="18"/>
        </w:rPr>
        <w:t xml:space="preserve">Начальник  отдела  МЗиМП                                                            Е.Н. Дубровина  </w:t>
      </w:r>
    </w:p>
    <w:p w:rsidR="00674E5C" w:rsidRDefault="00674E5C" w:rsidP="00674E5C">
      <w:pPr>
        <w:tabs>
          <w:tab w:val="left" w:pos="426"/>
        </w:tabs>
        <w:ind w:left="-142" w:firstLine="426"/>
        <w:rPr>
          <w:rFonts w:eastAsiaTheme="minorEastAsia"/>
          <w:i/>
          <w:sz w:val="18"/>
          <w:szCs w:val="18"/>
        </w:rPr>
      </w:pPr>
    </w:p>
    <w:p w:rsidR="008D01A9" w:rsidRPr="008D01A9" w:rsidRDefault="006A0CF1" w:rsidP="008D01A9">
      <w:pPr>
        <w:tabs>
          <w:tab w:val="left" w:pos="426"/>
        </w:tabs>
        <w:ind w:left="-142" w:firstLine="426"/>
        <w:jc w:val="right"/>
        <w:rPr>
          <w:rFonts w:eastAsiaTheme="minorEastAsia"/>
          <w:i/>
          <w:sz w:val="18"/>
          <w:szCs w:val="18"/>
        </w:rPr>
      </w:pPr>
      <w:r w:rsidRPr="00975CFF">
        <w:rPr>
          <w:rFonts w:eastAsiaTheme="minorEastAsia"/>
          <w:i/>
          <w:sz w:val="18"/>
          <w:szCs w:val="18"/>
        </w:rPr>
        <w:t xml:space="preserve">      </w:t>
      </w:r>
      <w:r w:rsidR="008D01A9" w:rsidRPr="008D01A9">
        <w:rPr>
          <w:rFonts w:eastAsiaTheme="minorEastAsia"/>
          <w:i/>
          <w:sz w:val="18"/>
          <w:szCs w:val="18"/>
        </w:rPr>
        <w:t>Приложение № 1</w:t>
      </w:r>
    </w:p>
    <w:p w:rsidR="008D01A9" w:rsidRPr="008D01A9" w:rsidRDefault="008D01A9" w:rsidP="008D01A9">
      <w:pPr>
        <w:tabs>
          <w:tab w:val="left" w:pos="426"/>
        </w:tabs>
        <w:ind w:left="-142" w:firstLine="426"/>
        <w:jc w:val="right"/>
        <w:rPr>
          <w:rFonts w:eastAsiaTheme="minorEastAsia"/>
          <w:i/>
          <w:sz w:val="18"/>
          <w:szCs w:val="18"/>
        </w:rPr>
      </w:pPr>
      <w:r w:rsidRPr="008D01A9">
        <w:rPr>
          <w:rFonts w:eastAsiaTheme="minorEastAsia"/>
          <w:i/>
          <w:sz w:val="18"/>
          <w:szCs w:val="18"/>
        </w:rPr>
        <w:t xml:space="preserve"> к Программе «Развитие дорожного хозяйства и </w:t>
      </w:r>
    </w:p>
    <w:p w:rsidR="008D01A9" w:rsidRPr="008D01A9" w:rsidRDefault="008D01A9" w:rsidP="008D01A9">
      <w:pPr>
        <w:tabs>
          <w:tab w:val="left" w:pos="426"/>
        </w:tabs>
        <w:ind w:left="-142" w:firstLine="426"/>
        <w:jc w:val="right"/>
        <w:rPr>
          <w:rFonts w:eastAsiaTheme="minorEastAsia"/>
          <w:i/>
          <w:sz w:val="18"/>
          <w:szCs w:val="18"/>
        </w:rPr>
      </w:pPr>
      <w:r w:rsidRPr="008D01A9">
        <w:rPr>
          <w:rFonts w:eastAsiaTheme="minorEastAsia"/>
          <w:i/>
          <w:sz w:val="18"/>
          <w:szCs w:val="18"/>
        </w:rPr>
        <w:t xml:space="preserve">  повышение безопасности дорожного движения»</w:t>
      </w:r>
    </w:p>
    <w:p w:rsidR="008D01A9" w:rsidRPr="008D01A9" w:rsidRDefault="008D01A9" w:rsidP="008D01A9">
      <w:pPr>
        <w:tabs>
          <w:tab w:val="left" w:pos="426"/>
        </w:tabs>
        <w:ind w:left="-142" w:firstLine="426"/>
        <w:jc w:val="right"/>
        <w:rPr>
          <w:rFonts w:eastAsiaTheme="minorEastAsia"/>
          <w:i/>
          <w:sz w:val="18"/>
          <w:szCs w:val="18"/>
        </w:rPr>
      </w:pPr>
      <w:r w:rsidRPr="008D01A9">
        <w:rPr>
          <w:rFonts w:eastAsiaTheme="minorEastAsia"/>
          <w:i/>
          <w:sz w:val="18"/>
          <w:szCs w:val="18"/>
        </w:rPr>
        <w:t>на 2022-2024 гг.</w:t>
      </w:r>
    </w:p>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jc w:val="center"/>
        <w:rPr>
          <w:rFonts w:eastAsiaTheme="minorEastAsia"/>
          <w:sz w:val="18"/>
          <w:szCs w:val="18"/>
        </w:rPr>
      </w:pPr>
      <w:r w:rsidRPr="008D01A9">
        <w:rPr>
          <w:rFonts w:eastAsiaTheme="minorEastAsia"/>
          <w:sz w:val="18"/>
          <w:szCs w:val="18"/>
        </w:rPr>
        <w:t>Отчет об исполнении целевых показателей муниципальной программы</w:t>
      </w:r>
    </w:p>
    <w:p w:rsidR="008D01A9" w:rsidRPr="008D01A9" w:rsidRDefault="008D01A9" w:rsidP="008D01A9">
      <w:pPr>
        <w:tabs>
          <w:tab w:val="left" w:pos="426"/>
        </w:tabs>
        <w:ind w:left="-142" w:firstLine="426"/>
        <w:jc w:val="center"/>
        <w:rPr>
          <w:rFonts w:eastAsiaTheme="minorEastAsia"/>
          <w:sz w:val="18"/>
          <w:szCs w:val="18"/>
        </w:rPr>
      </w:pPr>
      <w:r w:rsidRPr="008D01A9">
        <w:rPr>
          <w:rFonts w:eastAsiaTheme="minorEastAsia"/>
          <w:sz w:val="18"/>
          <w:szCs w:val="18"/>
        </w:rPr>
        <w:t>«Развитие дорожного хозяйства и повышение безопасности дорожного</w:t>
      </w:r>
    </w:p>
    <w:p w:rsidR="008D01A9" w:rsidRPr="008D01A9" w:rsidRDefault="008D01A9" w:rsidP="008D01A9">
      <w:pPr>
        <w:tabs>
          <w:tab w:val="left" w:pos="426"/>
        </w:tabs>
        <w:ind w:left="-142" w:firstLine="426"/>
        <w:jc w:val="center"/>
        <w:rPr>
          <w:rFonts w:eastAsiaTheme="minorEastAsia"/>
          <w:sz w:val="18"/>
          <w:szCs w:val="18"/>
        </w:rPr>
      </w:pPr>
      <w:r w:rsidRPr="008D01A9">
        <w:rPr>
          <w:rFonts w:eastAsiaTheme="minorEastAsia"/>
          <w:sz w:val="18"/>
          <w:szCs w:val="18"/>
        </w:rPr>
        <w:t>движения» на 2022-2024 годы</w:t>
      </w:r>
    </w:p>
    <w:p w:rsidR="008D01A9" w:rsidRPr="008D01A9" w:rsidRDefault="008D01A9" w:rsidP="008D01A9">
      <w:pPr>
        <w:tabs>
          <w:tab w:val="left" w:pos="426"/>
        </w:tabs>
        <w:ind w:left="-142" w:firstLine="426"/>
        <w:jc w:val="center"/>
        <w:rPr>
          <w:rFonts w:eastAsiaTheme="minorEastAsia"/>
          <w:sz w:val="18"/>
          <w:szCs w:val="18"/>
        </w:rPr>
      </w:pPr>
      <w:r w:rsidRPr="008D01A9">
        <w:rPr>
          <w:rFonts w:eastAsiaTheme="minorEastAsia"/>
          <w:sz w:val="18"/>
          <w:szCs w:val="18"/>
        </w:rPr>
        <w:t>по состоянию на ___________________________</w:t>
      </w:r>
    </w:p>
    <w:p w:rsidR="008D01A9" w:rsidRPr="008D01A9" w:rsidRDefault="008D01A9" w:rsidP="008D01A9">
      <w:pPr>
        <w:tabs>
          <w:tab w:val="left" w:pos="426"/>
        </w:tabs>
        <w:ind w:left="-142" w:firstLine="426"/>
        <w:jc w:val="center"/>
        <w:rPr>
          <w:rFonts w:eastAsiaTheme="minorEastAsia"/>
          <w:sz w:val="18"/>
          <w:szCs w:val="18"/>
        </w:rPr>
      </w:pPr>
      <w:r w:rsidRPr="008D01A9">
        <w:rPr>
          <w:rFonts w:eastAsiaTheme="minorEastAsia"/>
          <w:sz w:val="18"/>
          <w:szCs w:val="18"/>
        </w:rPr>
        <w:t>(отчетный период)</w:t>
      </w:r>
    </w:p>
    <w:tbl>
      <w:tblPr>
        <w:tblStyle w:val="aa"/>
        <w:tblW w:w="10031" w:type="dxa"/>
        <w:tblLayout w:type="fixed"/>
        <w:tblLook w:val="04A0" w:firstRow="1" w:lastRow="0" w:firstColumn="1" w:lastColumn="0" w:noHBand="0" w:noVBand="1"/>
      </w:tblPr>
      <w:tblGrid>
        <w:gridCol w:w="574"/>
        <w:gridCol w:w="3645"/>
        <w:gridCol w:w="709"/>
        <w:gridCol w:w="992"/>
        <w:gridCol w:w="851"/>
        <w:gridCol w:w="708"/>
        <w:gridCol w:w="851"/>
        <w:gridCol w:w="1701"/>
      </w:tblGrid>
      <w:tr w:rsidR="008D01A9" w:rsidRPr="008D01A9" w:rsidTr="008D01A9">
        <w:trPr>
          <w:trHeight w:val="374"/>
        </w:trPr>
        <w:tc>
          <w:tcPr>
            <w:tcW w:w="574" w:type="dxa"/>
            <w:vMerge w:val="restart"/>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п/п</w:t>
            </w:r>
          </w:p>
        </w:tc>
        <w:tc>
          <w:tcPr>
            <w:tcW w:w="3645" w:type="dxa"/>
            <w:vMerge w:val="restart"/>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Ед.изм.</w:t>
            </w:r>
          </w:p>
        </w:tc>
        <w:tc>
          <w:tcPr>
            <w:tcW w:w="1843" w:type="dxa"/>
            <w:gridSpan w:val="2"/>
            <w:tcBorders>
              <w:top w:val="single" w:sz="4" w:space="0" w:color="000000"/>
              <w:left w:val="single" w:sz="4" w:space="0" w:color="000000"/>
              <w:bottom w:val="single" w:sz="4" w:space="0" w:color="auto"/>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Отклонение</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Пояснения по достигнутым</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значениям</w:t>
            </w:r>
          </w:p>
        </w:tc>
      </w:tr>
      <w:tr w:rsidR="008D01A9" w:rsidRPr="008D01A9" w:rsidTr="008D01A9">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8D01A9" w:rsidRPr="008D01A9" w:rsidRDefault="008D01A9" w:rsidP="008D01A9">
            <w:pPr>
              <w:tabs>
                <w:tab w:val="left" w:pos="426"/>
              </w:tabs>
              <w:ind w:left="-142" w:firstLine="426"/>
              <w:rPr>
                <w:rFonts w:eastAsiaTheme="minorEastAsia"/>
                <w:i/>
                <w:sz w:val="18"/>
                <w:szCs w:val="18"/>
              </w:rPr>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8D01A9" w:rsidRPr="008D01A9" w:rsidRDefault="008D01A9" w:rsidP="008D01A9">
            <w:pPr>
              <w:tabs>
                <w:tab w:val="left" w:pos="426"/>
              </w:tabs>
              <w:ind w:left="-142" w:firstLine="426"/>
              <w:rPr>
                <w:rFonts w:eastAsiaTheme="minorEastAsia"/>
                <w:i/>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8D01A9" w:rsidRPr="008D01A9" w:rsidRDefault="008D01A9" w:rsidP="008D01A9">
            <w:pPr>
              <w:tabs>
                <w:tab w:val="left" w:pos="426"/>
              </w:tabs>
              <w:ind w:left="-142" w:firstLine="426"/>
              <w:rPr>
                <w:rFonts w:eastAsiaTheme="minorEastAsia"/>
                <w:i/>
                <w:sz w:val="18"/>
                <w:szCs w:val="18"/>
              </w:rPr>
            </w:pPr>
          </w:p>
        </w:tc>
        <w:tc>
          <w:tcPr>
            <w:tcW w:w="992" w:type="dxa"/>
            <w:tcBorders>
              <w:top w:val="single" w:sz="4" w:space="0" w:color="auto"/>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план на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2022 г.</w:t>
            </w:r>
          </w:p>
        </w:tc>
        <w:tc>
          <w:tcPr>
            <w:tcW w:w="851" w:type="dxa"/>
            <w:tcBorders>
              <w:top w:val="single" w:sz="4" w:space="0" w:color="auto"/>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w:t>
            </w:r>
          </w:p>
        </w:tc>
        <w:tc>
          <w:tcPr>
            <w:tcW w:w="851" w:type="dxa"/>
            <w:tcBorders>
              <w:top w:val="single" w:sz="4" w:space="0" w:color="auto"/>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8D01A9" w:rsidRPr="008D01A9" w:rsidRDefault="008D01A9" w:rsidP="008D01A9">
            <w:pPr>
              <w:tabs>
                <w:tab w:val="left" w:pos="426"/>
              </w:tabs>
              <w:ind w:left="-142" w:firstLine="426"/>
              <w:rPr>
                <w:rFonts w:eastAsiaTheme="minorEastAsia"/>
                <w:i/>
                <w:sz w:val="18"/>
                <w:szCs w:val="18"/>
              </w:rPr>
            </w:pPr>
          </w:p>
        </w:tc>
      </w:tr>
      <w:tr w:rsidR="008D01A9" w:rsidRPr="008D01A9" w:rsidTr="008D01A9">
        <w:tc>
          <w:tcPr>
            <w:tcW w:w="574"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1.</w:t>
            </w:r>
          </w:p>
        </w:tc>
        <w:tc>
          <w:tcPr>
            <w:tcW w:w="3645"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Протяженность автомобильных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дорог общего пользования местного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значения, находящихся в границах Хомутовского МО, с твердым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покрытием ( асфальто-бетон) </w:t>
            </w:r>
          </w:p>
        </w:tc>
        <w:tc>
          <w:tcPr>
            <w:tcW w:w="709"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км</w:t>
            </w:r>
          </w:p>
          <w:p w:rsidR="008D01A9" w:rsidRPr="008D01A9" w:rsidRDefault="008D01A9" w:rsidP="008D01A9">
            <w:pPr>
              <w:tabs>
                <w:tab w:val="left" w:pos="426"/>
              </w:tabs>
              <w:ind w:left="-142" w:firstLine="426"/>
              <w:rPr>
                <w:rFonts w:eastAsiaTheme="minorEastAsia"/>
                <w:i/>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r>
      <w:tr w:rsidR="008D01A9" w:rsidRPr="008D01A9" w:rsidTr="008D01A9">
        <w:tc>
          <w:tcPr>
            <w:tcW w:w="574"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2.</w:t>
            </w:r>
          </w:p>
        </w:tc>
        <w:tc>
          <w:tcPr>
            <w:tcW w:w="3645"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Протяженность автомобильных</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дорог общего пользования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местного значения, находящихся в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границах  Хомутовского МО, с твердым покрытием (пгс, щебень)</w:t>
            </w:r>
          </w:p>
        </w:tc>
        <w:tc>
          <w:tcPr>
            <w:tcW w:w="709"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км</w:t>
            </w:r>
          </w:p>
        </w:tc>
        <w:tc>
          <w:tcPr>
            <w:tcW w:w="992"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r>
      <w:tr w:rsidR="008D01A9" w:rsidRPr="008D01A9" w:rsidTr="008D01A9">
        <w:tc>
          <w:tcPr>
            <w:tcW w:w="574"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3.</w:t>
            </w:r>
          </w:p>
        </w:tc>
        <w:tc>
          <w:tcPr>
            <w:tcW w:w="3645"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 xml:space="preserve">Социальный риск  (количество улиц,  оборудованных остановочными </w:t>
            </w: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шт</w:t>
            </w:r>
          </w:p>
        </w:tc>
        <w:tc>
          <w:tcPr>
            <w:tcW w:w="992"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r>
      <w:tr w:rsidR="008D01A9" w:rsidRPr="008D01A9" w:rsidTr="008D01A9">
        <w:tc>
          <w:tcPr>
            <w:tcW w:w="574"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4.</w:t>
            </w:r>
          </w:p>
        </w:tc>
        <w:tc>
          <w:tcPr>
            <w:tcW w:w="3645"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Транспортный риск (количество улиц, оборудованных наружным освещением)</w:t>
            </w:r>
          </w:p>
          <w:p w:rsidR="008D01A9" w:rsidRPr="008D01A9" w:rsidRDefault="008D01A9" w:rsidP="008D01A9">
            <w:pPr>
              <w:tabs>
                <w:tab w:val="left" w:pos="426"/>
              </w:tabs>
              <w:ind w:left="-142" w:firstLine="426"/>
              <w:rPr>
                <w:rFonts w:eastAsiaTheme="minorEastAsia"/>
                <w:i/>
                <w:sz w:val="18"/>
                <w:szCs w:val="18"/>
              </w:rPr>
            </w:pPr>
          </w:p>
        </w:tc>
        <w:tc>
          <w:tcPr>
            <w:tcW w:w="709" w:type="dxa"/>
            <w:tcBorders>
              <w:top w:val="single" w:sz="4" w:space="0" w:color="000000"/>
              <w:left w:val="single" w:sz="4" w:space="0" w:color="000000"/>
              <w:bottom w:val="single" w:sz="4" w:space="0" w:color="000000"/>
              <w:right w:val="single" w:sz="4" w:space="0" w:color="000000"/>
            </w:tcBorders>
            <w:hideMark/>
          </w:tcPr>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i/>
                <w:sz w:val="18"/>
                <w:szCs w:val="18"/>
              </w:rPr>
            </w:pPr>
            <w:r w:rsidRPr="008D01A9">
              <w:rPr>
                <w:rFonts w:eastAsiaTheme="minorEastAsia"/>
                <w:i/>
                <w:sz w:val="18"/>
                <w:szCs w:val="18"/>
              </w:rPr>
              <w:t>шт</w:t>
            </w:r>
          </w:p>
        </w:tc>
        <w:tc>
          <w:tcPr>
            <w:tcW w:w="992"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D01A9" w:rsidRPr="008D01A9" w:rsidRDefault="008D01A9" w:rsidP="008D01A9">
            <w:pPr>
              <w:tabs>
                <w:tab w:val="left" w:pos="426"/>
              </w:tabs>
              <w:ind w:left="-142" w:firstLine="426"/>
              <w:rPr>
                <w:rFonts w:eastAsiaTheme="minorEastAsia"/>
                <w:i/>
                <w:sz w:val="18"/>
                <w:szCs w:val="18"/>
              </w:rPr>
            </w:pPr>
          </w:p>
        </w:tc>
      </w:tr>
    </w:tbl>
    <w:p w:rsidR="008D01A9" w:rsidRPr="008D01A9" w:rsidRDefault="008D01A9" w:rsidP="008D01A9">
      <w:pPr>
        <w:tabs>
          <w:tab w:val="left" w:pos="426"/>
        </w:tabs>
        <w:ind w:left="-142" w:firstLine="426"/>
        <w:rPr>
          <w:rFonts w:eastAsiaTheme="minorEastAsia"/>
          <w:i/>
          <w:sz w:val="18"/>
          <w:szCs w:val="18"/>
        </w:rPr>
      </w:pPr>
    </w:p>
    <w:p w:rsidR="008D01A9" w:rsidRPr="008D01A9" w:rsidRDefault="008D01A9" w:rsidP="008D01A9">
      <w:pPr>
        <w:tabs>
          <w:tab w:val="left" w:pos="426"/>
        </w:tabs>
        <w:ind w:left="-142" w:firstLine="426"/>
        <w:rPr>
          <w:rFonts w:eastAsiaTheme="minorEastAsia"/>
          <w:b/>
          <w:i/>
          <w:sz w:val="18"/>
          <w:szCs w:val="18"/>
        </w:rPr>
      </w:pPr>
      <w:r w:rsidRPr="008D01A9">
        <w:rPr>
          <w:rFonts w:eastAsiaTheme="minorEastAsia"/>
          <w:i/>
          <w:sz w:val="18"/>
          <w:szCs w:val="18"/>
        </w:rPr>
        <w:t xml:space="preserve">                                                                                                </w:t>
      </w:r>
    </w:p>
    <w:p w:rsidR="00980389" w:rsidRDefault="00980389" w:rsidP="008D01A9">
      <w:pPr>
        <w:tabs>
          <w:tab w:val="left" w:pos="426"/>
        </w:tabs>
        <w:ind w:left="-142" w:firstLine="426"/>
        <w:rPr>
          <w:rFonts w:eastAsiaTheme="minorEastAsia"/>
          <w:sz w:val="18"/>
          <w:szCs w:val="18"/>
        </w:rPr>
        <w:sectPr w:rsidR="00980389" w:rsidSect="005113C6">
          <w:pgSz w:w="11906" w:h="16838" w:code="9"/>
          <w:pgMar w:top="851" w:right="849" w:bottom="851" w:left="1418" w:header="709" w:footer="709" w:gutter="0"/>
          <w:cols w:space="708"/>
          <w:titlePg/>
          <w:docGrid w:linePitch="360"/>
        </w:sectPr>
      </w:pPr>
    </w:p>
    <w:p w:rsidR="00980389" w:rsidRPr="00980389" w:rsidRDefault="00980389" w:rsidP="00980389">
      <w:pPr>
        <w:tabs>
          <w:tab w:val="left" w:pos="426"/>
        </w:tabs>
        <w:ind w:left="-142" w:firstLine="426"/>
        <w:jc w:val="right"/>
        <w:rPr>
          <w:rFonts w:eastAsiaTheme="minorEastAsia"/>
          <w:sz w:val="18"/>
          <w:szCs w:val="18"/>
        </w:rPr>
      </w:pPr>
      <w:r w:rsidRPr="00980389">
        <w:rPr>
          <w:rFonts w:eastAsiaTheme="minorEastAsia"/>
          <w:sz w:val="18"/>
          <w:szCs w:val="18"/>
        </w:rPr>
        <w:t xml:space="preserve">  Приложение №2</w:t>
      </w:r>
    </w:p>
    <w:p w:rsidR="00980389" w:rsidRPr="00980389" w:rsidRDefault="00980389" w:rsidP="00980389">
      <w:pPr>
        <w:tabs>
          <w:tab w:val="left" w:pos="426"/>
        </w:tabs>
        <w:ind w:left="-142" w:firstLine="426"/>
        <w:jc w:val="right"/>
        <w:rPr>
          <w:rFonts w:eastAsiaTheme="minorEastAsia"/>
          <w:sz w:val="18"/>
          <w:szCs w:val="18"/>
        </w:rPr>
      </w:pPr>
      <w:r w:rsidRPr="00980389">
        <w:rPr>
          <w:rFonts w:eastAsiaTheme="minorEastAsia"/>
          <w:sz w:val="18"/>
          <w:szCs w:val="18"/>
        </w:rPr>
        <w:t xml:space="preserve"> к Программе «Развитие дорожного хозяйства и» </w:t>
      </w:r>
    </w:p>
    <w:p w:rsidR="00980389" w:rsidRPr="00980389" w:rsidRDefault="00980389" w:rsidP="00980389">
      <w:pPr>
        <w:tabs>
          <w:tab w:val="left" w:pos="426"/>
        </w:tabs>
        <w:ind w:left="-142" w:firstLine="426"/>
        <w:jc w:val="right"/>
        <w:rPr>
          <w:rFonts w:eastAsiaTheme="minorEastAsia"/>
          <w:sz w:val="18"/>
          <w:szCs w:val="18"/>
        </w:rPr>
      </w:pPr>
      <w:r w:rsidRPr="00980389">
        <w:rPr>
          <w:rFonts w:eastAsiaTheme="minorEastAsia"/>
          <w:sz w:val="18"/>
          <w:szCs w:val="18"/>
        </w:rPr>
        <w:t>повышение безопасности дорожного движения»</w:t>
      </w:r>
    </w:p>
    <w:p w:rsidR="00980389" w:rsidRPr="00980389" w:rsidRDefault="00980389" w:rsidP="00980389">
      <w:pPr>
        <w:tabs>
          <w:tab w:val="left" w:pos="426"/>
        </w:tabs>
        <w:ind w:left="-142" w:firstLine="426"/>
        <w:jc w:val="right"/>
        <w:rPr>
          <w:rFonts w:eastAsiaTheme="minorEastAsia"/>
          <w:sz w:val="18"/>
          <w:szCs w:val="18"/>
        </w:rPr>
      </w:pPr>
      <w:r w:rsidRPr="00980389">
        <w:rPr>
          <w:rFonts w:eastAsiaTheme="minorEastAsia"/>
          <w:sz w:val="18"/>
          <w:szCs w:val="18"/>
        </w:rPr>
        <w:t xml:space="preserve"> на 2022-2024 годы</w:t>
      </w:r>
    </w:p>
    <w:p w:rsidR="00980389" w:rsidRPr="00980389" w:rsidRDefault="00980389" w:rsidP="00980389">
      <w:pPr>
        <w:tabs>
          <w:tab w:val="left" w:pos="426"/>
        </w:tabs>
        <w:ind w:left="-142" w:firstLine="426"/>
        <w:rPr>
          <w:rFonts w:eastAsiaTheme="minorEastAsia"/>
          <w:sz w:val="18"/>
          <w:szCs w:val="18"/>
        </w:rPr>
      </w:pPr>
    </w:p>
    <w:p w:rsidR="00980389" w:rsidRPr="00980389" w:rsidRDefault="00980389" w:rsidP="00980389">
      <w:pPr>
        <w:tabs>
          <w:tab w:val="left" w:pos="426"/>
        </w:tabs>
        <w:ind w:left="-142" w:firstLine="426"/>
        <w:jc w:val="center"/>
        <w:rPr>
          <w:rFonts w:eastAsiaTheme="minorEastAsia"/>
          <w:sz w:val="18"/>
          <w:szCs w:val="18"/>
        </w:rPr>
      </w:pPr>
      <w:r w:rsidRPr="00980389">
        <w:rPr>
          <w:rFonts w:eastAsiaTheme="minorEastAsia"/>
          <w:sz w:val="18"/>
          <w:szCs w:val="18"/>
        </w:rPr>
        <w:t>Отчет об исполнении мероприятий муниципальной программы</w:t>
      </w:r>
    </w:p>
    <w:p w:rsidR="00980389" w:rsidRPr="00980389" w:rsidRDefault="00980389" w:rsidP="00980389">
      <w:pPr>
        <w:tabs>
          <w:tab w:val="left" w:pos="426"/>
        </w:tabs>
        <w:ind w:left="-142" w:firstLine="426"/>
        <w:jc w:val="center"/>
        <w:rPr>
          <w:rFonts w:eastAsiaTheme="minorEastAsia"/>
          <w:sz w:val="18"/>
          <w:szCs w:val="18"/>
        </w:rPr>
      </w:pPr>
      <w:r w:rsidRPr="00980389">
        <w:rPr>
          <w:rFonts w:eastAsiaTheme="minorEastAsia"/>
          <w:sz w:val="18"/>
          <w:szCs w:val="18"/>
        </w:rPr>
        <w:t>«Развитие дорожного хозяйства и повышение безопасности дорожного движения» на 2022 - 2024 годы</w:t>
      </w:r>
    </w:p>
    <w:p w:rsidR="00980389" w:rsidRPr="00980389" w:rsidRDefault="00980389" w:rsidP="00980389">
      <w:pPr>
        <w:tabs>
          <w:tab w:val="left" w:pos="426"/>
        </w:tabs>
        <w:ind w:left="-142" w:firstLine="426"/>
        <w:jc w:val="center"/>
        <w:rPr>
          <w:rFonts w:eastAsiaTheme="minorEastAsia"/>
          <w:sz w:val="18"/>
          <w:szCs w:val="18"/>
        </w:rPr>
      </w:pPr>
      <w:r w:rsidRPr="00980389">
        <w:rPr>
          <w:rFonts w:eastAsiaTheme="minorEastAsia"/>
          <w:sz w:val="18"/>
          <w:szCs w:val="18"/>
        </w:rPr>
        <w:t>по состоянию на __________________________</w:t>
      </w:r>
    </w:p>
    <w:p w:rsidR="00980389" w:rsidRPr="00980389" w:rsidRDefault="00980389" w:rsidP="00980389">
      <w:pPr>
        <w:tabs>
          <w:tab w:val="left" w:pos="426"/>
        </w:tabs>
        <w:ind w:left="-142" w:firstLine="426"/>
        <w:rPr>
          <w:rFonts w:eastAsiaTheme="minorEastAsia"/>
          <w:sz w:val="18"/>
          <w:szCs w:val="18"/>
        </w:rPr>
      </w:pPr>
    </w:p>
    <w:tbl>
      <w:tblPr>
        <w:tblStyle w:val="aa"/>
        <w:tblW w:w="14661" w:type="dxa"/>
        <w:tblLook w:val="04A0" w:firstRow="1" w:lastRow="0" w:firstColumn="1" w:lastColumn="0" w:noHBand="0" w:noVBand="1"/>
      </w:tblPr>
      <w:tblGrid>
        <w:gridCol w:w="576"/>
        <w:gridCol w:w="2901"/>
        <w:gridCol w:w="1092"/>
        <w:gridCol w:w="743"/>
        <w:gridCol w:w="944"/>
        <w:gridCol w:w="1649"/>
        <w:gridCol w:w="1275"/>
        <w:gridCol w:w="1701"/>
        <w:gridCol w:w="1560"/>
        <w:gridCol w:w="850"/>
        <w:gridCol w:w="1370"/>
      </w:tblGrid>
      <w:tr w:rsidR="00980389" w:rsidRPr="00980389" w:rsidTr="00980389">
        <w:trPr>
          <w:cantSplit/>
          <w:trHeight w:val="1520"/>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 п/п</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Источник финасирования</w:t>
            </w:r>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 xml:space="preserve">Объем финансирования, предусмотренный на 20___год, тыс.руб.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Профинансировано, за отчетный период, тыс.руб.</w:t>
            </w:r>
          </w:p>
        </w:tc>
        <w:tc>
          <w:tcPr>
            <w:tcW w:w="17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Фактическое значение показателя</w:t>
            </w:r>
          </w:p>
        </w:tc>
        <w:tc>
          <w:tcPr>
            <w:tcW w:w="1370" w:type="dxa"/>
            <w:tcBorders>
              <w:top w:val="single" w:sz="4" w:space="0" w:color="000000"/>
              <w:left w:val="single" w:sz="4" w:space="0" w:color="000000"/>
              <w:bottom w:val="single" w:sz="4" w:space="0" w:color="000000"/>
              <w:right w:val="single" w:sz="4" w:space="0" w:color="000000"/>
            </w:tcBorders>
            <w:textDirection w:val="btLr"/>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Обоснование причин отклонения ( при наличии)</w:t>
            </w: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1</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2</w:t>
            </w:r>
          </w:p>
        </w:tc>
        <w:tc>
          <w:tcPr>
            <w:tcW w:w="1092"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4</w:t>
            </w:r>
          </w:p>
        </w:tc>
        <w:tc>
          <w:tcPr>
            <w:tcW w:w="944"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5</w:t>
            </w:r>
          </w:p>
        </w:tc>
        <w:tc>
          <w:tcPr>
            <w:tcW w:w="1649"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7</w:t>
            </w:r>
          </w:p>
        </w:tc>
        <w:tc>
          <w:tcPr>
            <w:tcW w:w="17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8</w:t>
            </w:r>
          </w:p>
        </w:tc>
        <w:tc>
          <w:tcPr>
            <w:tcW w:w="1560"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9</w:t>
            </w:r>
          </w:p>
        </w:tc>
        <w:tc>
          <w:tcPr>
            <w:tcW w:w="850"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10</w:t>
            </w:r>
          </w:p>
        </w:tc>
        <w:tc>
          <w:tcPr>
            <w:tcW w:w="1370"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11</w:t>
            </w: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1.</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Капитальный ремонт</w:t>
            </w: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1.1.</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2.</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Содержание автомобильных дорог</w:t>
            </w: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2.1</w:t>
            </w:r>
          </w:p>
        </w:tc>
        <w:tc>
          <w:tcPr>
            <w:tcW w:w="29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3.</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Ремонт автомобильных дорог</w:t>
            </w:r>
          </w:p>
        </w:tc>
      </w:tr>
      <w:tr w:rsidR="00980389" w:rsidRPr="00980389" w:rsidTr="00980389">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3.1.</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4.</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4.1.</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5.</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6.</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r w:rsidR="00980389" w:rsidRPr="00980389" w:rsidTr="00980389">
        <w:tc>
          <w:tcPr>
            <w:tcW w:w="576"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7.</w:t>
            </w:r>
          </w:p>
        </w:tc>
        <w:tc>
          <w:tcPr>
            <w:tcW w:w="2901" w:type="dxa"/>
            <w:tcBorders>
              <w:top w:val="single" w:sz="4" w:space="0" w:color="000000"/>
              <w:left w:val="single" w:sz="4" w:space="0" w:color="000000"/>
              <w:bottom w:val="single" w:sz="4" w:space="0" w:color="000000"/>
              <w:right w:val="single" w:sz="4" w:space="0" w:color="000000"/>
            </w:tcBorders>
            <w:hideMark/>
          </w:tcPr>
          <w:p w:rsidR="00980389" w:rsidRPr="00980389" w:rsidRDefault="00980389" w:rsidP="00980389">
            <w:pPr>
              <w:tabs>
                <w:tab w:val="left" w:pos="426"/>
              </w:tabs>
              <w:ind w:left="-142" w:firstLine="426"/>
              <w:rPr>
                <w:rFonts w:eastAsiaTheme="minorEastAsia"/>
                <w:sz w:val="18"/>
                <w:szCs w:val="18"/>
              </w:rPr>
            </w:pPr>
            <w:r w:rsidRPr="00980389">
              <w:rPr>
                <w:rFonts w:eastAsiaTheme="minorEastAsia"/>
                <w:sz w:val="18"/>
                <w:szCs w:val="18"/>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980389" w:rsidRPr="00980389" w:rsidRDefault="00980389" w:rsidP="00980389">
            <w:pPr>
              <w:tabs>
                <w:tab w:val="left" w:pos="426"/>
              </w:tabs>
              <w:ind w:left="-142" w:firstLine="426"/>
              <w:rPr>
                <w:rFonts w:eastAsiaTheme="minorEastAsia"/>
                <w:sz w:val="18"/>
                <w:szCs w:val="18"/>
              </w:rPr>
            </w:pPr>
          </w:p>
        </w:tc>
      </w:tr>
    </w:tbl>
    <w:p w:rsidR="00980389" w:rsidRPr="00980389" w:rsidRDefault="00980389" w:rsidP="00980389">
      <w:pPr>
        <w:tabs>
          <w:tab w:val="left" w:pos="426"/>
        </w:tabs>
        <w:ind w:left="-142" w:firstLine="426"/>
        <w:rPr>
          <w:rFonts w:eastAsiaTheme="minorEastAsia"/>
          <w:b/>
          <w:sz w:val="18"/>
          <w:szCs w:val="18"/>
        </w:rPr>
      </w:pPr>
      <w:r w:rsidRPr="00980389">
        <w:rPr>
          <w:rFonts w:eastAsiaTheme="minorEastAsia"/>
          <w:b/>
          <w:sz w:val="18"/>
          <w:szCs w:val="18"/>
        </w:rPr>
        <w:t xml:space="preserve">                                                                                            </w:t>
      </w:r>
    </w:p>
    <w:p w:rsidR="00980389" w:rsidRDefault="00980389" w:rsidP="00980389">
      <w:pPr>
        <w:tabs>
          <w:tab w:val="left" w:pos="426"/>
        </w:tabs>
        <w:ind w:left="-142" w:firstLine="426"/>
        <w:jc w:val="right"/>
        <w:rPr>
          <w:rFonts w:eastAsiaTheme="minorEastAsia"/>
          <w:b/>
          <w:sz w:val="18"/>
          <w:szCs w:val="18"/>
        </w:rPr>
        <w:sectPr w:rsidR="00980389" w:rsidSect="00980389">
          <w:pgSz w:w="16838" w:h="11906" w:orient="landscape" w:code="9"/>
          <w:pgMar w:top="1418" w:right="851" w:bottom="849" w:left="851" w:header="709" w:footer="709" w:gutter="0"/>
          <w:cols w:space="708"/>
          <w:titlePg/>
          <w:docGrid w:linePitch="360"/>
        </w:sectPr>
      </w:pPr>
    </w:p>
    <w:p w:rsidR="00A914AA" w:rsidRPr="00A914AA" w:rsidRDefault="00A914AA" w:rsidP="00A914AA">
      <w:pPr>
        <w:tabs>
          <w:tab w:val="left" w:pos="426"/>
        </w:tabs>
        <w:ind w:left="-142" w:firstLine="426"/>
        <w:jc w:val="right"/>
        <w:rPr>
          <w:rFonts w:eastAsiaTheme="minorEastAsia"/>
          <w:sz w:val="18"/>
          <w:szCs w:val="18"/>
        </w:rPr>
      </w:pPr>
      <w:r w:rsidRPr="00A914AA">
        <w:rPr>
          <w:rFonts w:eastAsiaTheme="minorEastAsia"/>
          <w:sz w:val="18"/>
          <w:szCs w:val="18"/>
        </w:rPr>
        <w:t>Приложение №3</w:t>
      </w:r>
    </w:p>
    <w:p w:rsidR="00A914AA" w:rsidRPr="00A914AA" w:rsidRDefault="00A914AA" w:rsidP="00A914AA">
      <w:pPr>
        <w:tabs>
          <w:tab w:val="left" w:pos="426"/>
        </w:tabs>
        <w:ind w:left="-142" w:firstLine="426"/>
        <w:jc w:val="right"/>
        <w:rPr>
          <w:rFonts w:eastAsiaTheme="minorEastAsia"/>
          <w:sz w:val="18"/>
          <w:szCs w:val="18"/>
        </w:rPr>
      </w:pPr>
      <w:r w:rsidRPr="00A914AA">
        <w:rPr>
          <w:rFonts w:eastAsiaTheme="minorEastAsia"/>
          <w:sz w:val="18"/>
          <w:szCs w:val="18"/>
        </w:rPr>
        <w:t xml:space="preserve">к Программе «Развитие дорожного хозяйства </w:t>
      </w:r>
    </w:p>
    <w:p w:rsidR="00A914AA" w:rsidRPr="00A914AA" w:rsidRDefault="00A914AA" w:rsidP="00A914AA">
      <w:pPr>
        <w:tabs>
          <w:tab w:val="left" w:pos="426"/>
        </w:tabs>
        <w:ind w:left="-142" w:firstLine="426"/>
        <w:jc w:val="right"/>
        <w:rPr>
          <w:rFonts w:eastAsiaTheme="minorEastAsia"/>
          <w:sz w:val="18"/>
          <w:szCs w:val="18"/>
        </w:rPr>
      </w:pPr>
      <w:r w:rsidRPr="00A914AA">
        <w:rPr>
          <w:rFonts w:eastAsiaTheme="minorEastAsia"/>
          <w:sz w:val="18"/>
          <w:szCs w:val="18"/>
        </w:rPr>
        <w:t xml:space="preserve"> и повышение безопасности дорожного движения» </w:t>
      </w:r>
    </w:p>
    <w:p w:rsidR="00A914AA" w:rsidRPr="00A914AA" w:rsidRDefault="00A914AA" w:rsidP="00A914AA">
      <w:pPr>
        <w:tabs>
          <w:tab w:val="left" w:pos="426"/>
        </w:tabs>
        <w:ind w:left="-142" w:firstLine="426"/>
        <w:jc w:val="right"/>
        <w:rPr>
          <w:rFonts w:eastAsiaTheme="minorEastAsia"/>
          <w:sz w:val="18"/>
          <w:szCs w:val="18"/>
        </w:rPr>
      </w:pPr>
      <w:r w:rsidRPr="00A914AA">
        <w:rPr>
          <w:rFonts w:eastAsiaTheme="minorEastAsia"/>
          <w:sz w:val="18"/>
          <w:szCs w:val="18"/>
        </w:rPr>
        <w:t xml:space="preserve">  на 2022-2024 годы</w:t>
      </w:r>
    </w:p>
    <w:p w:rsidR="00A914AA" w:rsidRPr="00A914AA" w:rsidRDefault="00A914AA" w:rsidP="00A914AA">
      <w:pPr>
        <w:tabs>
          <w:tab w:val="left" w:pos="426"/>
        </w:tabs>
        <w:ind w:left="-142" w:firstLine="426"/>
        <w:jc w:val="center"/>
        <w:rPr>
          <w:rFonts w:eastAsiaTheme="minorEastAsia"/>
          <w:b/>
          <w:sz w:val="18"/>
          <w:szCs w:val="18"/>
        </w:rPr>
      </w:pPr>
    </w:p>
    <w:p w:rsidR="00A914AA" w:rsidRPr="00A914AA" w:rsidRDefault="00A914AA" w:rsidP="00A914AA">
      <w:pPr>
        <w:tabs>
          <w:tab w:val="left" w:pos="426"/>
        </w:tabs>
        <w:ind w:left="-142" w:firstLine="426"/>
        <w:jc w:val="center"/>
        <w:rPr>
          <w:rFonts w:eastAsiaTheme="minorEastAsia"/>
          <w:b/>
          <w:sz w:val="18"/>
          <w:szCs w:val="18"/>
        </w:rPr>
      </w:pPr>
      <w:r w:rsidRPr="00A914AA">
        <w:rPr>
          <w:rFonts w:eastAsiaTheme="minorEastAsia"/>
          <w:b/>
          <w:sz w:val="18"/>
          <w:szCs w:val="18"/>
        </w:rPr>
        <w:t>Отчет об использовании бюджетных ассигнований местного бюджета на реализацию муниципальной программы «Развитие дорожного хозяйства и повышение безопасности дорожного движения» на 2022-2024 годы по состоянию на  _______________________</w:t>
      </w:r>
    </w:p>
    <w:p w:rsidR="00A914AA" w:rsidRPr="00A914AA" w:rsidRDefault="00A914AA" w:rsidP="00A914AA">
      <w:pPr>
        <w:tabs>
          <w:tab w:val="left" w:pos="426"/>
        </w:tabs>
        <w:ind w:left="-142" w:firstLine="426"/>
        <w:jc w:val="center"/>
        <w:rPr>
          <w:rFonts w:eastAsiaTheme="minorEastAsia"/>
          <w:b/>
          <w:sz w:val="18"/>
          <w:szCs w:val="18"/>
        </w:rPr>
      </w:pPr>
      <w:r w:rsidRPr="00A914AA">
        <w:rPr>
          <w:rFonts w:eastAsiaTheme="minorEastAsia"/>
          <w:b/>
          <w:sz w:val="18"/>
          <w:szCs w:val="18"/>
        </w:rPr>
        <w:t>( отчетный период)</w:t>
      </w:r>
    </w:p>
    <w:p w:rsidR="00A914AA" w:rsidRPr="00A914AA" w:rsidRDefault="00A914AA" w:rsidP="00A914AA">
      <w:pPr>
        <w:tabs>
          <w:tab w:val="left" w:pos="426"/>
        </w:tabs>
        <w:ind w:left="-142" w:firstLine="426"/>
        <w:rPr>
          <w:rFonts w:eastAsiaTheme="minorEastAsia"/>
          <w:b/>
          <w:sz w:val="18"/>
          <w:szCs w:val="18"/>
        </w:rPr>
      </w:pPr>
    </w:p>
    <w:tbl>
      <w:tblPr>
        <w:tblStyle w:val="aa"/>
        <w:tblW w:w="9923" w:type="dxa"/>
        <w:tblInd w:w="-34" w:type="dxa"/>
        <w:tblLayout w:type="fixed"/>
        <w:tblLook w:val="04A0" w:firstRow="1" w:lastRow="0" w:firstColumn="1" w:lastColumn="0" w:noHBand="0" w:noVBand="1"/>
      </w:tblPr>
      <w:tblGrid>
        <w:gridCol w:w="3261"/>
        <w:gridCol w:w="3260"/>
        <w:gridCol w:w="1276"/>
        <w:gridCol w:w="1134"/>
        <w:gridCol w:w="992"/>
      </w:tblGrid>
      <w:tr w:rsidR="00A914AA" w:rsidRPr="00A914AA" w:rsidTr="00246C3B">
        <w:trPr>
          <w:trHeight w:val="376"/>
        </w:trPr>
        <w:tc>
          <w:tcPr>
            <w:tcW w:w="3261" w:type="dxa"/>
            <w:vMerge w:val="restart"/>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 xml:space="preserve">Наименование муниципальной </w:t>
            </w:r>
          </w:p>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программы, подпрограммы,</w:t>
            </w:r>
          </w:p>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 xml:space="preserve"> основного мероприятия</w:t>
            </w:r>
          </w:p>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 xml:space="preserve"> программы</w:t>
            </w:r>
          </w:p>
        </w:tc>
        <w:tc>
          <w:tcPr>
            <w:tcW w:w="3260" w:type="dxa"/>
            <w:vMerge w:val="restart"/>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Ответственный исполнитель,</w:t>
            </w:r>
          </w:p>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 xml:space="preserve"> соисполнители, участники, </w:t>
            </w:r>
          </w:p>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исполнители</w:t>
            </w:r>
          </w:p>
        </w:tc>
        <w:tc>
          <w:tcPr>
            <w:tcW w:w="3402" w:type="dxa"/>
            <w:gridSpan w:val="3"/>
            <w:tcBorders>
              <w:top w:val="single" w:sz="4" w:space="0" w:color="000000"/>
              <w:left w:val="single" w:sz="4" w:space="0" w:color="000000"/>
              <w:bottom w:val="single" w:sz="4" w:space="0" w:color="auto"/>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Расходы местного бюджета, тыс. руб.</w:t>
            </w:r>
          </w:p>
        </w:tc>
      </w:tr>
      <w:tr w:rsidR="00A914AA" w:rsidRPr="00A914AA" w:rsidTr="00246C3B">
        <w:trPr>
          <w:trHeight w:val="532"/>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1276" w:type="dxa"/>
            <w:tcBorders>
              <w:top w:val="single" w:sz="4" w:space="0" w:color="auto"/>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План на 1 января отчетного года</w:t>
            </w:r>
          </w:p>
        </w:tc>
        <w:tc>
          <w:tcPr>
            <w:tcW w:w="1134" w:type="dxa"/>
            <w:tcBorders>
              <w:top w:val="single" w:sz="4" w:space="0" w:color="auto"/>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План на отчетную дату</w:t>
            </w:r>
          </w:p>
        </w:tc>
        <w:tc>
          <w:tcPr>
            <w:tcW w:w="992" w:type="dxa"/>
            <w:tcBorders>
              <w:top w:val="single" w:sz="4" w:space="0" w:color="auto"/>
              <w:left w:val="single" w:sz="4" w:space="0" w:color="000000"/>
              <w:bottom w:val="single" w:sz="4" w:space="0" w:color="000000"/>
              <w:right w:val="single" w:sz="4" w:space="0" w:color="000000"/>
            </w:tcBorders>
            <w:hideMark/>
          </w:tcPr>
          <w:p w:rsidR="00A914AA" w:rsidRPr="00A914AA" w:rsidRDefault="00A914AA" w:rsidP="00246C3B">
            <w:pPr>
              <w:tabs>
                <w:tab w:val="left" w:pos="426"/>
              </w:tabs>
              <w:ind w:left="-142" w:firstLine="426"/>
              <w:jc w:val="center"/>
              <w:rPr>
                <w:rFonts w:eastAsiaTheme="minorEastAsia"/>
                <w:sz w:val="18"/>
                <w:szCs w:val="18"/>
              </w:rPr>
            </w:pPr>
            <w:r w:rsidRPr="00A914AA">
              <w:rPr>
                <w:rFonts w:eastAsiaTheme="minorEastAsia"/>
                <w:sz w:val="18"/>
                <w:szCs w:val="18"/>
              </w:rPr>
              <w:t>Исполнение на</w:t>
            </w:r>
          </w:p>
          <w:p w:rsidR="00A914AA" w:rsidRPr="00A914AA" w:rsidRDefault="00A914AA" w:rsidP="00246C3B">
            <w:pPr>
              <w:tabs>
                <w:tab w:val="left" w:pos="426"/>
              </w:tabs>
              <w:ind w:left="-142" w:firstLine="426"/>
              <w:jc w:val="center"/>
              <w:rPr>
                <w:rFonts w:eastAsiaTheme="minorEastAsia"/>
                <w:sz w:val="18"/>
                <w:szCs w:val="18"/>
              </w:rPr>
            </w:pPr>
            <w:r w:rsidRPr="00A914AA">
              <w:rPr>
                <w:rFonts w:eastAsiaTheme="minorEastAsia"/>
                <w:sz w:val="18"/>
                <w:szCs w:val="18"/>
              </w:rPr>
              <w:t>отчетную дату</w:t>
            </w:r>
          </w:p>
        </w:tc>
      </w:tr>
      <w:tr w:rsidR="00A914AA" w:rsidRPr="00A914AA" w:rsidTr="00246C3B">
        <w:tc>
          <w:tcPr>
            <w:tcW w:w="3261" w:type="dxa"/>
            <w:vMerge w:val="restart"/>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«Развитие дорожного хозяйства и повышение безопасности дорожного движения » на 2020-2024 годы</w:t>
            </w: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r w:rsidR="00A914AA" w:rsidRPr="00A914AA" w:rsidTr="00246C3B">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Отдел градостроительства, земельных и имущественных отношений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r w:rsidR="00A914AA" w:rsidRPr="00A914AA" w:rsidTr="00246C3B">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Участники</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r w:rsidR="00A914AA" w:rsidRPr="00A914AA" w:rsidTr="00246C3B">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МКУ ХЭС</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r w:rsidR="00A914AA" w:rsidRPr="00A914AA" w:rsidTr="00246C3B">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Экономический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r w:rsidR="00A914AA" w:rsidRPr="00A914AA" w:rsidTr="00246C3B">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A914AA" w:rsidRPr="00A914AA" w:rsidRDefault="00A914AA" w:rsidP="00A914AA">
            <w:pPr>
              <w:tabs>
                <w:tab w:val="left" w:pos="426"/>
              </w:tabs>
              <w:ind w:left="-142" w:firstLine="426"/>
              <w:rPr>
                <w:rFonts w:eastAsiaTheme="minorEastAsia"/>
                <w:sz w:val="18"/>
                <w:szCs w:val="18"/>
              </w:rPr>
            </w:pPr>
          </w:p>
        </w:tc>
        <w:tc>
          <w:tcPr>
            <w:tcW w:w="3260" w:type="dxa"/>
            <w:tcBorders>
              <w:top w:val="single" w:sz="4" w:space="0" w:color="000000"/>
              <w:left w:val="single" w:sz="4" w:space="0" w:color="000000"/>
              <w:bottom w:val="single" w:sz="4" w:space="0" w:color="000000"/>
              <w:right w:val="single" w:sz="4" w:space="0" w:color="000000"/>
            </w:tcBorders>
            <w:hideMark/>
          </w:tcPr>
          <w:p w:rsidR="00A914AA" w:rsidRPr="00A914AA" w:rsidRDefault="00A914AA" w:rsidP="00A914AA">
            <w:pPr>
              <w:tabs>
                <w:tab w:val="left" w:pos="426"/>
              </w:tabs>
              <w:ind w:left="-142" w:firstLine="426"/>
              <w:rPr>
                <w:rFonts w:eastAsiaTheme="minorEastAsia"/>
                <w:sz w:val="18"/>
                <w:szCs w:val="18"/>
              </w:rPr>
            </w:pPr>
            <w:r w:rsidRPr="00A914AA">
              <w:rPr>
                <w:rFonts w:eastAsiaTheme="minorEastAsia"/>
                <w:sz w:val="18"/>
                <w:szCs w:val="18"/>
              </w:rPr>
              <w:t>Социальный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914AA" w:rsidRPr="00A914AA" w:rsidRDefault="00A914AA" w:rsidP="00A914AA">
            <w:pPr>
              <w:tabs>
                <w:tab w:val="left" w:pos="426"/>
              </w:tabs>
              <w:ind w:left="-142" w:firstLine="426"/>
              <w:rPr>
                <w:rFonts w:eastAsiaTheme="minorEastAsia"/>
                <w:sz w:val="18"/>
                <w:szCs w:val="18"/>
              </w:rPr>
            </w:pPr>
          </w:p>
        </w:tc>
      </w:tr>
    </w:tbl>
    <w:p w:rsidR="008D01A9" w:rsidRDefault="008D01A9" w:rsidP="008D01A9">
      <w:pPr>
        <w:tabs>
          <w:tab w:val="left" w:pos="426"/>
        </w:tabs>
        <w:ind w:left="-142" w:firstLine="426"/>
        <w:rPr>
          <w:rFonts w:eastAsiaTheme="minorEastAsia"/>
          <w:b/>
          <w:sz w:val="18"/>
          <w:szCs w:val="18"/>
        </w:rPr>
      </w:pPr>
    </w:p>
    <w:tbl>
      <w:tblPr>
        <w:tblStyle w:val="aa"/>
        <w:tblW w:w="0" w:type="auto"/>
        <w:tblLook w:val="04A0" w:firstRow="1" w:lastRow="0" w:firstColumn="1" w:lastColumn="0" w:noHBand="0" w:noVBand="1"/>
      </w:tblPr>
      <w:tblGrid>
        <w:gridCol w:w="720"/>
        <w:gridCol w:w="239"/>
        <w:gridCol w:w="667"/>
        <w:gridCol w:w="4190"/>
        <w:gridCol w:w="2168"/>
        <w:gridCol w:w="1871"/>
      </w:tblGrid>
      <w:tr w:rsidR="00F53EF2" w:rsidRPr="00F53EF2" w:rsidTr="001907EF">
        <w:trPr>
          <w:trHeight w:val="312"/>
        </w:trPr>
        <w:tc>
          <w:tcPr>
            <w:tcW w:w="9855" w:type="dxa"/>
            <w:gridSpan w:val="6"/>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Приложение №4</w:t>
            </w:r>
          </w:p>
        </w:tc>
      </w:tr>
      <w:tr w:rsidR="00F53EF2" w:rsidRPr="00F53EF2" w:rsidTr="001907EF">
        <w:trPr>
          <w:trHeight w:val="315"/>
        </w:trPr>
        <w:tc>
          <w:tcPr>
            <w:tcW w:w="720" w:type="dxa"/>
            <w:noWrap/>
            <w:hideMark/>
          </w:tcPr>
          <w:p w:rsidR="00F53EF2" w:rsidRPr="00F53EF2" w:rsidRDefault="00F53EF2" w:rsidP="00F53EF2">
            <w:pPr>
              <w:tabs>
                <w:tab w:val="left" w:pos="426"/>
              </w:tabs>
              <w:ind w:left="-142" w:firstLine="426"/>
              <w:rPr>
                <w:rFonts w:eastAsiaTheme="minorEastAsia"/>
                <w:sz w:val="18"/>
                <w:szCs w:val="18"/>
              </w:rPr>
            </w:pPr>
          </w:p>
        </w:tc>
        <w:tc>
          <w:tcPr>
            <w:tcW w:w="906" w:type="dxa"/>
            <w:gridSpan w:val="2"/>
            <w:hideMark/>
          </w:tcPr>
          <w:p w:rsidR="00F53EF2" w:rsidRPr="00F53EF2" w:rsidRDefault="00F53EF2" w:rsidP="00F53EF2">
            <w:pPr>
              <w:tabs>
                <w:tab w:val="left" w:pos="426"/>
              </w:tabs>
              <w:ind w:left="-142" w:firstLine="426"/>
              <w:rPr>
                <w:rFonts w:eastAsiaTheme="minorEastAsia"/>
                <w:sz w:val="18"/>
                <w:szCs w:val="18"/>
              </w:rPr>
            </w:pPr>
          </w:p>
        </w:tc>
        <w:tc>
          <w:tcPr>
            <w:tcW w:w="8229" w:type="dxa"/>
            <w:gridSpan w:val="3"/>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xml:space="preserve">к Постановлению администрации Хомутовского </w:t>
            </w:r>
          </w:p>
        </w:tc>
      </w:tr>
      <w:tr w:rsidR="00F53EF2" w:rsidRPr="00F53EF2" w:rsidTr="001907EF">
        <w:trPr>
          <w:trHeight w:val="315"/>
        </w:trPr>
        <w:tc>
          <w:tcPr>
            <w:tcW w:w="720" w:type="dxa"/>
            <w:noWrap/>
            <w:hideMark/>
          </w:tcPr>
          <w:p w:rsidR="00F53EF2" w:rsidRPr="00F53EF2" w:rsidRDefault="00F53EF2" w:rsidP="00F53EF2">
            <w:pPr>
              <w:tabs>
                <w:tab w:val="left" w:pos="426"/>
              </w:tabs>
              <w:ind w:left="-142" w:firstLine="426"/>
              <w:rPr>
                <w:rFonts w:eastAsiaTheme="minorEastAsia"/>
                <w:sz w:val="18"/>
                <w:szCs w:val="18"/>
              </w:rPr>
            </w:pPr>
          </w:p>
        </w:tc>
        <w:tc>
          <w:tcPr>
            <w:tcW w:w="906" w:type="dxa"/>
            <w:gridSpan w:val="2"/>
            <w:hideMark/>
          </w:tcPr>
          <w:p w:rsidR="00F53EF2" w:rsidRPr="00F53EF2" w:rsidRDefault="00F53EF2" w:rsidP="00F53EF2">
            <w:pPr>
              <w:tabs>
                <w:tab w:val="left" w:pos="426"/>
              </w:tabs>
              <w:ind w:left="-142" w:firstLine="426"/>
              <w:rPr>
                <w:rFonts w:eastAsiaTheme="minorEastAsia"/>
                <w:sz w:val="18"/>
                <w:szCs w:val="18"/>
              </w:rPr>
            </w:pPr>
          </w:p>
        </w:tc>
        <w:tc>
          <w:tcPr>
            <w:tcW w:w="8229" w:type="dxa"/>
            <w:gridSpan w:val="3"/>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xml:space="preserve">муниципального образования              </w:t>
            </w:r>
          </w:p>
        </w:tc>
      </w:tr>
      <w:tr w:rsidR="00F53EF2" w:rsidRPr="00F53EF2" w:rsidTr="001907EF">
        <w:trPr>
          <w:trHeight w:val="315"/>
        </w:trPr>
        <w:tc>
          <w:tcPr>
            <w:tcW w:w="720" w:type="dxa"/>
            <w:noWrap/>
            <w:hideMark/>
          </w:tcPr>
          <w:p w:rsidR="00F53EF2" w:rsidRPr="00F53EF2" w:rsidRDefault="00F53EF2" w:rsidP="00F53EF2">
            <w:pPr>
              <w:tabs>
                <w:tab w:val="left" w:pos="426"/>
              </w:tabs>
              <w:ind w:left="-142" w:firstLine="426"/>
              <w:rPr>
                <w:rFonts w:eastAsiaTheme="minorEastAsia"/>
                <w:sz w:val="18"/>
                <w:szCs w:val="18"/>
              </w:rPr>
            </w:pPr>
          </w:p>
        </w:tc>
        <w:tc>
          <w:tcPr>
            <w:tcW w:w="906" w:type="dxa"/>
            <w:gridSpan w:val="2"/>
            <w:hideMark/>
          </w:tcPr>
          <w:p w:rsidR="00F53EF2" w:rsidRPr="00F53EF2" w:rsidRDefault="00F53EF2" w:rsidP="00F53EF2">
            <w:pPr>
              <w:tabs>
                <w:tab w:val="left" w:pos="426"/>
              </w:tabs>
              <w:ind w:left="-142" w:firstLine="426"/>
              <w:rPr>
                <w:rFonts w:eastAsiaTheme="minorEastAsia"/>
                <w:sz w:val="18"/>
                <w:szCs w:val="18"/>
              </w:rPr>
            </w:pPr>
          </w:p>
        </w:tc>
        <w:tc>
          <w:tcPr>
            <w:tcW w:w="8229" w:type="dxa"/>
            <w:gridSpan w:val="3"/>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xml:space="preserve">от </w:t>
            </w:r>
            <w:r w:rsidRPr="00F53EF2">
              <w:rPr>
                <w:rFonts w:eastAsiaTheme="minorEastAsia"/>
                <w:sz w:val="18"/>
                <w:szCs w:val="18"/>
                <w:u w:val="single"/>
              </w:rPr>
              <w:t>__________________</w:t>
            </w:r>
            <w:r w:rsidRPr="00F53EF2">
              <w:rPr>
                <w:rFonts w:eastAsiaTheme="minorEastAsia"/>
                <w:sz w:val="18"/>
                <w:szCs w:val="18"/>
              </w:rPr>
              <w:t xml:space="preserve">  №  </w:t>
            </w:r>
            <w:r w:rsidRPr="00F53EF2">
              <w:rPr>
                <w:rFonts w:eastAsiaTheme="minorEastAsia"/>
                <w:sz w:val="18"/>
                <w:szCs w:val="18"/>
                <w:u w:val="single"/>
              </w:rPr>
              <w:t>___________</w:t>
            </w:r>
          </w:p>
        </w:tc>
      </w:tr>
      <w:tr w:rsidR="00F53EF2" w:rsidRPr="00F53EF2" w:rsidTr="001907EF">
        <w:trPr>
          <w:trHeight w:val="630"/>
        </w:trPr>
        <w:tc>
          <w:tcPr>
            <w:tcW w:w="9855" w:type="dxa"/>
            <w:gridSpan w:val="6"/>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Перечень мероприятий на 2022 год</w:t>
            </w:r>
          </w:p>
        </w:tc>
      </w:tr>
      <w:tr w:rsidR="00F53EF2" w:rsidRPr="00F53EF2" w:rsidTr="001907EF">
        <w:trPr>
          <w:trHeight w:val="735"/>
        </w:trPr>
        <w:tc>
          <w:tcPr>
            <w:tcW w:w="959" w:type="dxa"/>
            <w:gridSpan w:val="2"/>
            <w:vMerge w:val="restart"/>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№пп</w:t>
            </w:r>
          </w:p>
        </w:tc>
        <w:tc>
          <w:tcPr>
            <w:tcW w:w="4857" w:type="dxa"/>
            <w:gridSpan w:val="2"/>
            <w:vMerge w:val="restart"/>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Наименование мероприятия</w:t>
            </w:r>
          </w:p>
        </w:tc>
        <w:tc>
          <w:tcPr>
            <w:tcW w:w="2168" w:type="dxa"/>
            <w:vMerge w:val="restart"/>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сумма, руб. всего</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в том числе:</w:t>
            </w:r>
          </w:p>
        </w:tc>
      </w:tr>
      <w:tr w:rsidR="00F53EF2" w:rsidRPr="00F53EF2" w:rsidTr="001907EF">
        <w:trPr>
          <w:trHeight w:val="720"/>
        </w:trPr>
        <w:tc>
          <w:tcPr>
            <w:tcW w:w="959" w:type="dxa"/>
            <w:gridSpan w:val="2"/>
            <w:vMerge/>
            <w:hideMark/>
          </w:tcPr>
          <w:p w:rsidR="00F53EF2" w:rsidRPr="00F53EF2" w:rsidRDefault="00F53EF2" w:rsidP="00F53EF2">
            <w:pPr>
              <w:tabs>
                <w:tab w:val="left" w:pos="426"/>
              </w:tabs>
              <w:ind w:left="-142" w:firstLine="426"/>
              <w:rPr>
                <w:rFonts w:eastAsiaTheme="minorEastAsia"/>
                <w:sz w:val="18"/>
                <w:szCs w:val="18"/>
              </w:rPr>
            </w:pPr>
          </w:p>
        </w:tc>
        <w:tc>
          <w:tcPr>
            <w:tcW w:w="4857" w:type="dxa"/>
            <w:gridSpan w:val="2"/>
            <w:vMerge/>
            <w:hideMark/>
          </w:tcPr>
          <w:p w:rsidR="00F53EF2" w:rsidRPr="00F53EF2" w:rsidRDefault="00F53EF2" w:rsidP="00F53EF2">
            <w:pPr>
              <w:tabs>
                <w:tab w:val="left" w:pos="426"/>
              </w:tabs>
              <w:ind w:left="-142" w:firstLine="426"/>
              <w:rPr>
                <w:rFonts w:eastAsiaTheme="minorEastAsia"/>
                <w:sz w:val="18"/>
                <w:szCs w:val="18"/>
              </w:rPr>
            </w:pPr>
          </w:p>
        </w:tc>
        <w:tc>
          <w:tcPr>
            <w:tcW w:w="2168" w:type="dxa"/>
            <w:vMerge/>
            <w:hideMark/>
          </w:tcPr>
          <w:p w:rsidR="00F53EF2" w:rsidRPr="00F53EF2" w:rsidRDefault="00F53EF2" w:rsidP="00F53EF2">
            <w:pPr>
              <w:tabs>
                <w:tab w:val="left" w:pos="426"/>
              </w:tabs>
              <w:ind w:left="-142" w:firstLine="426"/>
              <w:rPr>
                <w:rFonts w:eastAsiaTheme="minorEastAsia"/>
                <w:sz w:val="18"/>
                <w:szCs w:val="18"/>
              </w:rPr>
            </w:pP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местный бюджет</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Ремонт автомобильных дорог, в том числе</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5 416 194,00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5 416 194,00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с.Хомутово,ул.Строителей</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2 300 000,00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2 300 000,00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с.Хомутово,ул.Ворошилова</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3 116 194,00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3 116 194,00</w:t>
            </w:r>
          </w:p>
        </w:tc>
      </w:tr>
      <w:tr w:rsidR="00F53EF2" w:rsidRPr="00F53EF2" w:rsidTr="001907EF">
        <w:trPr>
          <w:trHeight w:val="795"/>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Монтаж и ремонт уличного освещения, в том числе*</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1 895 148,23</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1 895 148,23</w:t>
            </w:r>
          </w:p>
        </w:tc>
      </w:tr>
      <w:tr w:rsidR="00F53EF2" w:rsidRPr="00F53EF2" w:rsidTr="001907EF">
        <w:trPr>
          <w:trHeight w:val="67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Выполнение работ по уличному освещению, в том числе</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1 500 000,00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1 500 000,00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д.Куда, ул.Фартовая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д.Куда, ул.Александровская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2.1.3.</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д.Куда, ул.Береговая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2.1.4.</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с.Хомутово,ул.Ленинградская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2.1.5.</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с.Хомутово,ул.Дальневосточная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электроматериалов</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395 148,23</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395 148,23</w:t>
            </w:r>
          </w:p>
        </w:tc>
      </w:tr>
      <w:tr w:rsidR="00F53EF2" w:rsidRPr="00F53EF2" w:rsidTr="001907EF">
        <w:trPr>
          <w:trHeight w:val="795"/>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3</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Содержание автомобильных дорог местного значения, в том числе</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9 488 000,00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9 488 000,00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по противогололедной подсыпке*</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106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материалов для противогололедной подсыпки автомобильных дорог местного значения*</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100 000,00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3.3.</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Доставка ПГС и других материалов*</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1 650 000,00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1 650 000,00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3.4.</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ПГС и других материалов</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1 908 000,00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1 908 000,00</w:t>
            </w:r>
          </w:p>
        </w:tc>
      </w:tr>
      <w:tr w:rsidR="00F53EF2" w:rsidRPr="00F53EF2" w:rsidTr="001907EF">
        <w:trPr>
          <w:trHeight w:val="828"/>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3.5.</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Доставка ПГС и других материалов</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1 750 000,00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1 750 000,00</w:t>
            </w:r>
          </w:p>
        </w:tc>
      </w:tr>
      <w:tr w:rsidR="00F53EF2" w:rsidRPr="00F53EF2" w:rsidTr="001907EF">
        <w:trPr>
          <w:trHeight w:val="31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3.6.</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ПГС и других материалов*</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1 480 000,00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1 480 000,00</w:t>
            </w:r>
          </w:p>
        </w:tc>
      </w:tr>
      <w:tr w:rsidR="00F53EF2" w:rsidRPr="00F53EF2" w:rsidTr="001907EF">
        <w:trPr>
          <w:trHeight w:val="630"/>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3.7.</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по вывозке снега*</w:t>
            </w:r>
          </w:p>
        </w:tc>
        <w:tc>
          <w:tcPr>
            <w:tcW w:w="2168"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3.8.</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специализированной техники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1 000 000,00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1 000 000,00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3.9.</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специализированной техники*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1 000 000,00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1 000 000,00</w:t>
            </w:r>
          </w:p>
        </w:tc>
      </w:tr>
      <w:tr w:rsidR="00F53EF2" w:rsidRPr="00F53EF2" w:rsidTr="001907EF">
        <w:trPr>
          <w:trHeight w:val="330"/>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3.10.</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xml:space="preserve">Приобретение труб </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7</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Паспортизация дорог</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200 000,00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200 000,00</w:t>
            </w:r>
          </w:p>
        </w:tc>
      </w:tr>
      <w:tr w:rsidR="00F53EF2" w:rsidRPr="00F53EF2" w:rsidTr="001907EF">
        <w:trPr>
          <w:trHeight w:val="94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7.1.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Подготовка межевых, технических планов в электронном виде, проведение кадастровых работ</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200 000,00</w:t>
            </w:r>
          </w:p>
        </w:tc>
      </w:tr>
      <w:tr w:rsidR="00F53EF2" w:rsidRPr="00F53EF2" w:rsidTr="001907EF">
        <w:trPr>
          <w:trHeight w:val="660"/>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8</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Обеспечение безопасности дорожного движения, в том числе*</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780 000,00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780 000,00</w:t>
            </w:r>
          </w:p>
        </w:tc>
      </w:tr>
      <w:tr w:rsidR="00F53EF2" w:rsidRPr="00F53EF2" w:rsidTr="001907EF">
        <w:trPr>
          <w:trHeight w:val="660"/>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8.1.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и установка дорожных знаков</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480 000,00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480 000,00</w:t>
            </w:r>
          </w:p>
        </w:tc>
      </w:tr>
      <w:tr w:rsidR="00F53EF2" w:rsidRPr="00F53EF2" w:rsidTr="001907EF">
        <w:trPr>
          <w:trHeight w:val="88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8.2.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запасных частей и техническое обслуживание автогрейдера*</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1320"/>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9</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Разработка проектно-сметной документации на капитальный ремонт автомобильных дорог общего пользования местного значения всего, в т.ч</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1 509 953,00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1 509 953,00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 ул.Гравийная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399 453,00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399 453,00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 ул.Мичурина</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312 000,00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312 000,00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9.3.</w:t>
            </w:r>
          </w:p>
        </w:tc>
        <w:tc>
          <w:tcPr>
            <w:tcW w:w="667"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w:t>
            </w:r>
          </w:p>
        </w:tc>
        <w:tc>
          <w:tcPr>
            <w:tcW w:w="4190"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 xml:space="preserve">         п.Плишкино, ул.Дачная</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300 000,00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9.3.</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с.Хомутово, ул.Сиреневая 2 этап</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498 500,00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498 500,00</w:t>
            </w:r>
          </w:p>
        </w:tc>
      </w:tr>
      <w:tr w:rsidR="00F53EF2" w:rsidRPr="00F53EF2" w:rsidTr="001907EF">
        <w:trPr>
          <w:trHeight w:val="1035"/>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10</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Гос.экспертиза проектной документации в части проверки достоверности определения достоверности сметной стоимости</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150 000,00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150 000,00</w:t>
            </w:r>
          </w:p>
        </w:tc>
      </w:tr>
      <w:tr w:rsidR="00F53EF2" w:rsidRPr="00F53EF2" w:rsidTr="001907EF">
        <w:trPr>
          <w:trHeight w:val="600"/>
        </w:trPr>
        <w:tc>
          <w:tcPr>
            <w:tcW w:w="959" w:type="dxa"/>
            <w:gridSpan w:val="2"/>
            <w:noWrap/>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11</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Кредиторская задолженность, в том числе:</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2 488 700,00</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2 488 700,00</w:t>
            </w:r>
          </w:p>
        </w:tc>
      </w:tr>
      <w:tr w:rsidR="00F53EF2" w:rsidRPr="00F53EF2" w:rsidTr="001907EF">
        <w:trPr>
          <w:trHeight w:val="52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11.1.</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по вывозке пгс</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295 000,00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295 000,00</w:t>
            </w:r>
          </w:p>
        </w:tc>
      </w:tr>
      <w:tr w:rsidR="00F53EF2" w:rsidRPr="00F53EF2" w:rsidTr="001907EF">
        <w:trPr>
          <w:trHeight w:val="540"/>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11.2.</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спецтехники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483 700,00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483 700,00</w:t>
            </w:r>
          </w:p>
        </w:tc>
      </w:tr>
      <w:tr w:rsidR="00F53EF2" w:rsidRPr="00F53EF2" w:rsidTr="001907EF">
        <w:trPr>
          <w:trHeight w:val="88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11.3.</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ПСД на капитальный ремонт дорог, с.Хомутово, ул.Братская, Сиреневая, Каландаришвили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1 186 000,00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1 186 000,00</w:t>
            </w:r>
          </w:p>
        </w:tc>
      </w:tr>
      <w:tr w:rsidR="00F53EF2" w:rsidRPr="00F53EF2" w:rsidTr="001907EF">
        <w:trPr>
          <w:trHeight w:val="85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11.4.</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по определение физмко-химического состава асфальто-бетонной смеси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144 000,00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144 000,00</w:t>
            </w:r>
          </w:p>
        </w:tc>
      </w:tr>
      <w:tr w:rsidR="00F53EF2" w:rsidRPr="00F53EF2" w:rsidTr="001907EF">
        <w:trPr>
          <w:trHeight w:val="52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11.5.</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Паспортизация дорог</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60 000,00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60 000,00</w:t>
            </w:r>
          </w:p>
        </w:tc>
      </w:tr>
      <w:tr w:rsidR="00F53EF2" w:rsidRPr="00F53EF2" w:rsidTr="001907EF">
        <w:trPr>
          <w:trHeight w:val="58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11.6.</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спецтехники*</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90 000,00</w:t>
            </w:r>
          </w:p>
        </w:tc>
      </w:tr>
      <w:tr w:rsidR="00F53EF2" w:rsidRPr="00F53EF2" w:rsidTr="001907EF">
        <w:trPr>
          <w:trHeight w:val="61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11.7.</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Услуги по противогололедной подсыпке*</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55 000,00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55 000,00</w:t>
            </w:r>
          </w:p>
        </w:tc>
      </w:tr>
      <w:tr w:rsidR="00F53EF2" w:rsidRPr="00F53EF2" w:rsidTr="001907EF">
        <w:trPr>
          <w:trHeight w:val="630"/>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11.8.</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пгс и других материалов*</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75 000,00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75 000,00</w:t>
            </w:r>
          </w:p>
        </w:tc>
      </w:tr>
      <w:tr w:rsidR="00F53EF2" w:rsidRPr="00F53EF2" w:rsidTr="001907EF">
        <w:trPr>
          <w:trHeight w:val="615"/>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11.9.</w:t>
            </w:r>
          </w:p>
        </w:tc>
        <w:tc>
          <w:tcPr>
            <w:tcW w:w="4857" w:type="dxa"/>
            <w:gridSpan w:val="2"/>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Приобретение электроматериалов*</w:t>
            </w:r>
          </w:p>
        </w:tc>
        <w:tc>
          <w:tcPr>
            <w:tcW w:w="2168"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100 000,00</w:t>
            </w:r>
          </w:p>
        </w:tc>
        <w:tc>
          <w:tcPr>
            <w:tcW w:w="1871" w:type="dxa"/>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100 000,00</w:t>
            </w:r>
          </w:p>
        </w:tc>
      </w:tr>
      <w:tr w:rsidR="00F53EF2" w:rsidRPr="00F53EF2" w:rsidTr="001907EF">
        <w:trPr>
          <w:trHeight w:val="312"/>
        </w:trPr>
        <w:tc>
          <w:tcPr>
            <w:tcW w:w="959" w:type="dxa"/>
            <w:gridSpan w:val="2"/>
            <w:noWrap/>
            <w:hideMark/>
          </w:tcPr>
          <w:p w:rsidR="00F53EF2" w:rsidRPr="00F53EF2" w:rsidRDefault="00F53EF2" w:rsidP="00F53EF2">
            <w:pPr>
              <w:tabs>
                <w:tab w:val="left" w:pos="426"/>
              </w:tabs>
              <w:ind w:left="-142" w:firstLine="426"/>
              <w:rPr>
                <w:rFonts w:eastAsiaTheme="minorEastAsia"/>
                <w:sz w:val="18"/>
                <w:szCs w:val="18"/>
              </w:rPr>
            </w:pPr>
            <w:r w:rsidRPr="00F53EF2">
              <w:rPr>
                <w:rFonts w:eastAsiaTheme="minorEastAsia"/>
                <w:sz w:val="18"/>
                <w:szCs w:val="18"/>
              </w:rPr>
              <w:t>11</w:t>
            </w:r>
          </w:p>
        </w:tc>
        <w:tc>
          <w:tcPr>
            <w:tcW w:w="4857" w:type="dxa"/>
            <w:gridSpan w:val="2"/>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ВСЕГО</w:t>
            </w:r>
          </w:p>
        </w:tc>
        <w:tc>
          <w:tcPr>
            <w:tcW w:w="2168"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21 927 995,23</w:t>
            </w:r>
          </w:p>
        </w:tc>
        <w:tc>
          <w:tcPr>
            <w:tcW w:w="1871" w:type="dxa"/>
            <w:hideMark/>
          </w:tcPr>
          <w:p w:rsidR="00F53EF2" w:rsidRPr="00F53EF2" w:rsidRDefault="00F53EF2" w:rsidP="00F53EF2">
            <w:pPr>
              <w:tabs>
                <w:tab w:val="left" w:pos="426"/>
              </w:tabs>
              <w:ind w:left="-142" w:firstLine="426"/>
              <w:rPr>
                <w:rFonts w:eastAsiaTheme="minorEastAsia"/>
                <w:b/>
                <w:bCs/>
                <w:sz w:val="18"/>
                <w:szCs w:val="18"/>
              </w:rPr>
            </w:pPr>
            <w:r w:rsidRPr="00F53EF2">
              <w:rPr>
                <w:rFonts w:eastAsiaTheme="minorEastAsia"/>
                <w:b/>
                <w:bCs/>
                <w:sz w:val="18"/>
                <w:szCs w:val="18"/>
              </w:rPr>
              <w:t>21 447 995,23</w:t>
            </w:r>
          </w:p>
        </w:tc>
      </w:tr>
    </w:tbl>
    <w:p w:rsidR="00F53EF2" w:rsidRDefault="00F53EF2" w:rsidP="008D01A9">
      <w:pPr>
        <w:tabs>
          <w:tab w:val="left" w:pos="426"/>
        </w:tabs>
        <w:ind w:left="-142" w:firstLine="426"/>
        <w:rPr>
          <w:rFonts w:eastAsiaTheme="minorEastAsia"/>
          <w:sz w:val="18"/>
          <w:szCs w:val="18"/>
        </w:rPr>
      </w:pPr>
    </w:p>
    <w:p w:rsidR="00C119AF" w:rsidRDefault="001907EF" w:rsidP="00C119AF">
      <w:pPr>
        <w:tabs>
          <w:tab w:val="left" w:pos="426"/>
        </w:tabs>
        <w:ind w:left="-142" w:firstLine="426"/>
        <w:jc w:val="left"/>
        <w:rPr>
          <w:rFonts w:eastAsiaTheme="minorEastAsia"/>
          <w:i/>
          <w:sz w:val="18"/>
          <w:szCs w:val="18"/>
        </w:rPr>
      </w:pPr>
      <w:r w:rsidRPr="005556D8">
        <w:rPr>
          <w:rFonts w:eastAsiaTheme="minorEastAsia"/>
          <w:i/>
          <w:sz w:val="18"/>
          <w:szCs w:val="18"/>
        </w:rPr>
        <w:tab/>
        <w:t>* финансирование МКУ ХЭС</w:t>
      </w:r>
      <w:r w:rsidRPr="005556D8">
        <w:rPr>
          <w:rFonts w:eastAsiaTheme="minorEastAsia"/>
          <w:i/>
          <w:sz w:val="18"/>
          <w:szCs w:val="18"/>
        </w:rPr>
        <w:tab/>
      </w:r>
      <w:r w:rsidRPr="005556D8">
        <w:rPr>
          <w:rFonts w:eastAsiaTheme="minorEastAsia"/>
          <w:i/>
          <w:sz w:val="18"/>
          <w:szCs w:val="18"/>
        </w:rPr>
        <w:tab/>
      </w:r>
      <w:r w:rsidRPr="005556D8">
        <w:rPr>
          <w:rFonts w:eastAsiaTheme="minorEastAsia"/>
          <w:i/>
          <w:sz w:val="18"/>
          <w:szCs w:val="18"/>
        </w:rPr>
        <w:tab/>
      </w:r>
    </w:p>
    <w:p w:rsidR="001907EF" w:rsidRPr="005556D8" w:rsidRDefault="001907EF" w:rsidP="00454700">
      <w:pPr>
        <w:tabs>
          <w:tab w:val="left" w:pos="426"/>
        </w:tabs>
        <w:ind w:left="-142" w:firstLine="426"/>
        <w:jc w:val="right"/>
        <w:rPr>
          <w:rFonts w:eastAsiaTheme="minorEastAsia"/>
          <w:i/>
          <w:sz w:val="18"/>
          <w:szCs w:val="18"/>
        </w:rPr>
      </w:pPr>
      <w:r w:rsidRPr="005556D8">
        <w:rPr>
          <w:rFonts w:eastAsiaTheme="minorEastAsia"/>
          <w:i/>
          <w:sz w:val="18"/>
          <w:szCs w:val="18"/>
        </w:rPr>
        <w:t>Начальник  отдела МЗ и МП</w:t>
      </w:r>
      <w:r w:rsidR="00454700" w:rsidRPr="005556D8">
        <w:rPr>
          <w:rFonts w:eastAsiaTheme="minorEastAsia"/>
          <w:i/>
          <w:sz w:val="18"/>
          <w:szCs w:val="18"/>
        </w:rPr>
        <w:t xml:space="preserve">                            </w:t>
      </w:r>
      <w:r w:rsidRPr="005556D8">
        <w:rPr>
          <w:rFonts w:eastAsiaTheme="minorEastAsia"/>
          <w:i/>
          <w:sz w:val="18"/>
          <w:szCs w:val="18"/>
        </w:rPr>
        <w:t>Е.Н.Дубровина</w:t>
      </w:r>
    </w:p>
    <w:p w:rsidR="00454700" w:rsidRDefault="00454700" w:rsidP="00454700">
      <w:pPr>
        <w:tabs>
          <w:tab w:val="left" w:pos="426"/>
        </w:tabs>
        <w:ind w:left="-142" w:firstLine="426"/>
        <w:jc w:val="right"/>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tbl>
      <w:tblPr>
        <w:tblpPr w:leftFromText="180" w:rightFromText="180" w:vertAnchor="text" w:horzAnchor="margin" w:tblpY="-117"/>
        <w:tblW w:w="9889" w:type="dxa"/>
        <w:tblLook w:val="04A0" w:firstRow="1" w:lastRow="0" w:firstColumn="1" w:lastColumn="0" w:noHBand="0" w:noVBand="1"/>
      </w:tblPr>
      <w:tblGrid>
        <w:gridCol w:w="640"/>
        <w:gridCol w:w="3072"/>
        <w:gridCol w:w="1701"/>
        <w:gridCol w:w="2126"/>
        <w:gridCol w:w="2350"/>
      </w:tblGrid>
      <w:tr w:rsidR="00A46E64" w:rsidRPr="00C173A8" w:rsidTr="005556D8">
        <w:trPr>
          <w:trHeight w:val="157"/>
        </w:trPr>
        <w:tc>
          <w:tcPr>
            <w:tcW w:w="3712" w:type="dxa"/>
            <w:gridSpan w:val="2"/>
            <w:tcBorders>
              <w:top w:val="nil"/>
              <w:left w:val="nil"/>
              <w:bottom w:val="nil"/>
              <w:right w:val="nil"/>
            </w:tcBorders>
            <w:shd w:val="clear" w:color="auto" w:fill="auto"/>
            <w:noWrap/>
            <w:vAlign w:val="bottom"/>
            <w:hideMark/>
          </w:tcPr>
          <w:p w:rsidR="00A46E64" w:rsidRPr="00C173A8" w:rsidRDefault="00A46E64" w:rsidP="005556D8">
            <w:pPr>
              <w:tabs>
                <w:tab w:val="left" w:pos="426"/>
              </w:tabs>
              <w:ind w:left="-142" w:firstLine="426"/>
              <w:rPr>
                <w:rFonts w:eastAsiaTheme="minorEastAsia"/>
                <w:sz w:val="18"/>
                <w:szCs w:val="18"/>
              </w:rPr>
            </w:pPr>
          </w:p>
        </w:tc>
        <w:tc>
          <w:tcPr>
            <w:tcW w:w="6177" w:type="dxa"/>
            <w:gridSpan w:val="3"/>
            <w:tcBorders>
              <w:top w:val="nil"/>
              <w:left w:val="nil"/>
              <w:bottom w:val="nil"/>
              <w:right w:val="nil"/>
            </w:tcBorders>
            <w:shd w:val="clear" w:color="auto" w:fill="auto"/>
            <w:noWrap/>
            <w:vAlign w:val="bottom"/>
            <w:hideMark/>
          </w:tcPr>
          <w:p w:rsidR="00A46E64" w:rsidRPr="00C173A8" w:rsidRDefault="00A46E64" w:rsidP="005556D8">
            <w:pPr>
              <w:tabs>
                <w:tab w:val="left" w:pos="426"/>
              </w:tabs>
              <w:ind w:left="-142" w:firstLine="426"/>
              <w:jc w:val="right"/>
              <w:rPr>
                <w:rFonts w:eastAsiaTheme="minorEastAsia"/>
                <w:sz w:val="18"/>
                <w:szCs w:val="18"/>
              </w:rPr>
            </w:pPr>
            <w:r w:rsidRPr="00C173A8">
              <w:rPr>
                <w:rFonts w:eastAsiaTheme="minorEastAsia"/>
                <w:sz w:val="18"/>
                <w:szCs w:val="18"/>
              </w:rPr>
              <w:t>Приложение №5</w:t>
            </w:r>
          </w:p>
        </w:tc>
      </w:tr>
      <w:tr w:rsidR="00A46E64" w:rsidRPr="00C173A8" w:rsidTr="005556D8">
        <w:trPr>
          <w:trHeight w:val="276"/>
        </w:trPr>
        <w:tc>
          <w:tcPr>
            <w:tcW w:w="9889" w:type="dxa"/>
            <w:gridSpan w:val="5"/>
            <w:vMerge w:val="restart"/>
            <w:tcBorders>
              <w:top w:val="nil"/>
              <w:left w:val="nil"/>
              <w:bottom w:val="nil"/>
              <w:right w:val="nil"/>
            </w:tcBorders>
            <w:shd w:val="clear" w:color="auto" w:fill="auto"/>
            <w:hideMark/>
          </w:tcPr>
          <w:p w:rsidR="00A46E64" w:rsidRPr="00C173A8" w:rsidRDefault="00A46E64" w:rsidP="005556D8">
            <w:pPr>
              <w:tabs>
                <w:tab w:val="left" w:pos="426"/>
              </w:tabs>
              <w:ind w:left="-142" w:firstLine="426"/>
              <w:jc w:val="right"/>
              <w:rPr>
                <w:rFonts w:eastAsiaTheme="minorEastAsia"/>
                <w:sz w:val="18"/>
                <w:szCs w:val="18"/>
              </w:rPr>
            </w:pPr>
            <w:r w:rsidRPr="00C173A8">
              <w:rPr>
                <w:rFonts w:eastAsiaTheme="minorEastAsia"/>
                <w:sz w:val="18"/>
                <w:szCs w:val="18"/>
              </w:rPr>
              <w:t xml:space="preserve">к Постановлению администрации Хомутовского </w:t>
            </w:r>
          </w:p>
          <w:p w:rsidR="00A46E64" w:rsidRPr="00C173A8" w:rsidRDefault="00A46E64" w:rsidP="005556D8">
            <w:pPr>
              <w:tabs>
                <w:tab w:val="left" w:pos="426"/>
              </w:tabs>
              <w:ind w:left="-142" w:firstLine="426"/>
              <w:jc w:val="right"/>
              <w:rPr>
                <w:rFonts w:eastAsiaTheme="minorEastAsia"/>
                <w:sz w:val="18"/>
                <w:szCs w:val="18"/>
              </w:rPr>
            </w:pPr>
            <w:r w:rsidRPr="00C173A8">
              <w:rPr>
                <w:rFonts w:eastAsiaTheme="minorEastAsia"/>
                <w:sz w:val="18"/>
                <w:szCs w:val="18"/>
              </w:rPr>
              <w:t xml:space="preserve">муниципального образования              </w:t>
            </w:r>
          </w:p>
          <w:p w:rsidR="00A46E64" w:rsidRPr="00C173A8" w:rsidRDefault="00A46E64" w:rsidP="005556D8">
            <w:pPr>
              <w:tabs>
                <w:tab w:val="left" w:pos="426"/>
              </w:tabs>
              <w:ind w:left="-142" w:firstLine="426"/>
              <w:jc w:val="right"/>
              <w:rPr>
                <w:rFonts w:eastAsiaTheme="minorEastAsia"/>
                <w:sz w:val="18"/>
                <w:szCs w:val="18"/>
              </w:rPr>
            </w:pPr>
            <w:r w:rsidRPr="00C173A8">
              <w:rPr>
                <w:rFonts w:eastAsiaTheme="minorEastAsia"/>
                <w:sz w:val="18"/>
                <w:szCs w:val="18"/>
              </w:rPr>
              <w:t xml:space="preserve">от </w:t>
            </w:r>
            <w:r w:rsidRPr="00C173A8">
              <w:rPr>
                <w:rFonts w:eastAsiaTheme="minorEastAsia"/>
                <w:sz w:val="18"/>
                <w:szCs w:val="18"/>
                <w:u w:val="single"/>
              </w:rPr>
              <w:t>__________________</w:t>
            </w:r>
            <w:r w:rsidRPr="00C173A8">
              <w:rPr>
                <w:rFonts w:eastAsiaTheme="minorEastAsia"/>
                <w:sz w:val="18"/>
                <w:szCs w:val="18"/>
              </w:rPr>
              <w:t xml:space="preserve">  №  </w:t>
            </w:r>
            <w:r w:rsidRPr="00C173A8">
              <w:rPr>
                <w:rFonts w:eastAsiaTheme="minorEastAsia"/>
                <w:sz w:val="18"/>
                <w:szCs w:val="18"/>
                <w:u w:val="single"/>
              </w:rPr>
              <w:t>___________</w:t>
            </w:r>
          </w:p>
        </w:tc>
      </w:tr>
      <w:tr w:rsidR="00A46E64" w:rsidRPr="00C173A8" w:rsidTr="005556D8">
        <w:trPr>
          <w:trHeight w:val="322"/>
        </w:trPr>
        <w:tc>
          <w:tcPr>
            <w:tcW w:w="9889" w:type="dxa"/>
            <w:gridSpan w:val="5"/>
            <w:vMerge/>
            <w:tcBorders>
              <w:top w:val="nil"/>
              <w:left w:val="nil"/>
              <w:bottom w:val="nil"/>
              <w:right w:val="nil"/>
            </w:tcBorders>
            <w:vAlign w:val="center"/>
            <w:hideMark/>
          </w:tcPr>
          <w:p w:rsidR="00A46E64" w:rsidRPr="00C173A8" w:rsidRDefault="00A46E64" w:rsidP="005556D8">
            <w:pPr>
              <w:tabs>
                <w:tab w:val="left" w:pos="426"/>
              </w:tabs>
              <w:ind w:left="-142" w:firstLine="426"/>
              <w:rPr>
                <w:rFonts w:eastAsiaTheme="minorEastAsia"/>
                <w:sz w:val="18"/>
                <w:szCs w:val="18"/>
              </w:rPr>
            </w:pPr>
          </w:p>
        </w:tc>
      </w:tr>
      <w:tr w:rsidR="00A46E64" w:rsidRPr="00C173A8" w:rsidTr="005556D8">
        <w:trPr>
          <w:trHeight w:val="322"/>
        </w:trPr>
        <w:tc>
          <w:tcPr>
            <w:tcW w:w="9889" w:type="dxa"/>
            <w:gridSpan w:val="5"/>
            <w:vMerge/>
            <w:tcBorders>
              <w:top w:val="nil"/>
              <w:left w:val="nil"/>
              <w:bottom w:val="nil"/>
              <w:right w:val="nil"/>
            </w:tcBorders>
            <w:vAlign w:val="center"/>
            <w:hideMark/>
          </w:tcPr>
          <w:p w:rsidR="00A46E64" w:rsidRPr="00C173A8" w:rsidRDefault="00A46E64" w:rsidP="005556D8">
            <w:pPr>
              <w:tabs>
                <w:tab w:val="left" w:pos="426"/>
              </w:tabs>
              <w:ind w:left="-142" w:firstLine="426"/>
              <w:rPr>
                <w:rFonts w:eastAsiaTheme="minorEastAsia"/>
                <w:sz w:val="18"/>
                <w:szCs w:val="18"/>
              </w:rPr>
            </w:pPr>
          </w:p>
        </w:tc>
      </w:tr>
      <w:tr w:rsidR="00A46E64" w:rsidRPr="00C173A8" w:rsidTr="005556D8">
        <w:trPr>
          <w:trHeight w:val="330"/>
        </w:trPr>
        <w:tc>
          <w:tcPr>
            <w:tcW w:w="9889" w:type="dxa"/>
            <w:gridSpan w:val="5"/>
            <w:tcBorders>
              <w:top w:val="nil"/>
              <w:left w:val="nil"/>
              <w:bottom w:val="nil"/>
              <w:right w:val="nil"/>
            </w:tcBorders>
            <w:shd w:val="clear" w:color="auto" w:fill="auto"/>
            <w:noWrap/>
            <w:vAlign w:val="bottom"/>
            <w:hideMark/>
          </w:tcPr>
          <w:p w:rsidR="00A46E64" w:rsidRPr="00C173A8" w:rsidRDefault="00A46E64" w:rsidP="005556D8">
            <w:pPr>
              <w:tabs>
                <w:tab w:val="left" w:pos="426"/>
              </w:tabs>
              <w:ind w:left="-142" w:firstLine="426"/>
              <w:jc w:val="center"/>
              <w:rPr>
                <w:rFonts w:eastAsiaTheme="minorEastAsia"/>
                <w:bCs/>
                <w:sz w:val="18"/>
                <w:szCs w:val="18"/>
              </w:rPr>
            </w:pPr>
            <w:r w:rsidRPr="00C173A8">
              <w:rPr>
                <w:rFonts w:eastAsiaTheme="minorEastAsia"/>
                <w:bCs/>
                <w:sz w:val="18"/>
                <w:szCs w:val="18"/>
              </w:rPr>
              <w:t>Перечень мероприятий на 2023 год</w:t>
            </w:r>
          </w:p>
        </w:tc>
      </w:tr>
      <w:tr w:rsidR="00A46E64" w:rsidRPr="00C173A8" w:rsidTr="005556D8">
        <w:trPr>
          <w:trHeight w:val="375"/>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 п/п</w:t>
            </w:r>
          </w:p>
        </w:tc>
        <w:tc>
          <w:tcPr>
            <w:tcW w:w="3072" w:type="dxa"/>
            <w:vMerge w:val="restart"/>
            <w:tcBorders>
              <w:top w:val="single" w:sz="4" w:space="0" w:color="auto"/>
              <w:left w:val="nil"/>
              <w:bottom w:val="single" w:sz="4" w:space="0" w:color="000000"/>
              <w:right w:val="nil"/>
            </w:tcBorders>
            <w:shd w:val="clear" w:color="auto" w:fill="auto"/>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сумма, руб. всего</w:t>
            </w:r>
          </w:p>
        </w:tc>
        <w:tc>
          <w:tcPr>
            <w:tcW w:w="4476" w:type="dxa"/>
            <w:gridSpan w:val="2"/>
            <w:tcBorders>
              <w:top w:val="single" w:sz="4" w:space="0" w:color="auto"/>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в том числе:</w:t>
            </w:r>
          </w:p>
        </w:tc>
      </w:tr>
      <w:tr w:rsidR="00A46E64" w:rsidRPr="00C173A8" w:rsidTr="005556D8">
        <w:trPr>
          <w:trHeight w:val="810"/>
        </w:trPr>
        <w:tc>
          <w:tcPr>
            <w:tcW w:w="640" w:type="dxa"/>
            <w:vMerge/>
            <w:tcBorders>
              <w:top w:val="single" w:sz="4" w:space="0" w:color="auto"/>
              <w:left w:val="single" w:sz="4" w:space="0" w:color="auto"/>
              <w:bottom w:val="single" w:sz="4" w:space="0" w:color="auto"/>
              <w:right w:val="single" w:sz="4" w:space="0" w:color="auto"/>
            </w:tcBorders>
            <w:vAlign w:val="center"/>
            <w:hideMark/>
          </w:tcPr>
          <w:p w:rsidR="00A46E64" w:rsidRPr="00C173A8" w:rsidRDefault="00A46E64" w:rsidP="005556D8">
            <w:pPr>
              <w:tabs>
                <w:tab w:val="left" w:pos="426"/>
              </w:tabs>
              <w:ind w:left="-142" w:firstLine="426"/>
              <w:rPr>
                <w:rFonts w:eastAsiaTheme="minorEastAsia"/>
                <w:sz w:val="18"/>
                <w:szCs w:val="18"/>
              </w:rPr>
            </w:pPr>
          </w:p>
        </w:tc>
        <w:tc>
          <w:tcPr>
            <w:tcW w:w="3072" w:type="dxa"/>
            <w:vMerge/>
            <w:tcBorders>
              <w:top w:val="single" w:sz="4" w:space="0" w:color="auto"/>
              <w:left w:val="nil"/>
              <w:bottom w:val="single" w:sz="4" w:space="0" w:color="000000"/>
              <w:right w:val="nil"/>
            </w:tcBorders>
            <w:vAlign w:val="center"/>
            <w:hideMark/>
          </w:tcPr>
          <w:p w:rsidR="00A46E64" w:rsidRPr="00C173A8" w:rsidRDefault="00A46E64" w:rsidP="005556D8">
            <w:pPr>
              <w:tabs>
                <w:tab w:val="left" w:pos="426"/>
              </w:tabs>
              <w:ind w:left="-142" w:firstLine="426"/>
              <w:rPr>
                <w:rFonts w:eastAsiaTheme="minorEastAsia"/>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46E64" w:rsidRPr="00C173A8" w:rsidRDefault="00A46E64" w:rsidP="005556D8">
            <w:pPr>
              <w:tabs>
                <w:tab w:val="left" w:pos="426"/>
              </w:tabs>
              <w:ind w:left="-142" w:firstLine="426"/>
              <w:rPr>
                <w:rFonts w:eastAsiaTheme="minorEastAsia"/>
                <w:sz w:val="18"/>
                <w:szCs w:val="18"/>
              </w:rPr>
            </w:pPr>
          </w:p>
        </w:tc>
        <w:tc>
          <w:tcPr>
            <w:tcW w:w="2126"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областной бюджет</w:t>
            </w:r>
          </w:p>
        </w:tc>
        <w:tc>
          <w:tcPr>
            <w:tcW w:w="2350"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sz w:val="18"/>
                <w:szCs w:val="18"/>
              </w:rPr>
            </w:pPr>
            <w:r w:rsidRPr="00C173A8">
              <w:rPr>
                <w:rFonts w:eastAsiaTheme="minorEastAsia"/>
                <w:sz w:val="18"/>
                <w:szCs w:val="18"/>
              </w:rPr>
              <w:t>местный бюджет</w:t>
            </w:r>
          </w:p>
        </w:tc>
      </w:tr>
      <w:tr w:rsidR="00A46E64" w:rsidRPr="00C173A8" w:rsidTr="005556D8">
        <w:trPr>
          <w:trHeight w:val="85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1</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8 432 620,0</w:t>
            </w:r>
          </w:p>
        </w:tc>
        <w:tc>
          <w:tcPr>
            <w:tcW w:w="2126"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8 432 620,0</w:t>
            </w:r>
          </w:p>
        </w:tc>
      </w:tr>
      <w:tr w:rsidR="00A46E64" w:rsidRPr="00C173A8" w:rsidTr="005556D8">
        <w:trPr>
          <w:trHeight w:val="75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2</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2 400 000,00</w:t>
            </w:r>
          </w:p>
        </w:tc>
        <w:tc>
          <w:tcPr>
            <w:tcW w:w="2126"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2 400 000,00</w:t>
            </w:r>
          </w:p>
        </w:tc>
      </w:tr>
      <w:tr w:rsidR="00A46E64" w:rsidRPr="00C173A8" w:rsidTr="005556D8">
        <w:trPr>
          <w:trHeight w:val="126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3</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 xml:space="preserve"> 8 046 170,00</w:t>
            </w:r>
          </w:p>
        </w:tc>
        <w:tc>
          <w:tcPr>
            <w:tcW w:w="2126"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8 046 170,00</w:t>
            </w:r>
          </w:p>
        </w:tc>
      </w:tr>
      <w:tr w:rsidR="00A46E64" w:rsidRPr="00C173A8" w:rsidTr="005556D8">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4</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300 000,00</w:t>
            </w:r>
          </w:p>
        </w:tc>
        <w:tc>
          <w:tcPr>
            <w:tcW w:w="2126"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300 000,00</w:t>
            </w:r>
          </w:p>
        </w:tc>
      </w:tr>
      <w:tr w:rsidR="00A46E64" w:rsidRPr="00C173A8" w:rsidTr="005556D8">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5</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400 000,00</w:t>
            </w:r>
          </w:p>
        </w:tc>
        <w:tc>
          <w:tcPr>
            <w:tcW w:w="2126"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400  000,00</w:t>
            </w:r>
          </w:p>
        </w:tc>
      </w:tr>
      <w:tr w:rsidR="00A46E64" w:rsidRPr="00C173A8" w:rsidTr="005556D8">
        <w:trPr>
          <w:trHeight w:val="37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 </w:t>
            </w:r>
          </w:p>
        </w:tc>
        <w:tc>
          <w:tcPr>
            <w:tcW w:w="3072"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19 578  790,00</w:t>
            </w:r>
          </w:p>
        </w:tc>
        <w:tc>
          <w:tcPr>
            <w:tcW w:w="2126"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0,00</w:t>
            </w:r>
          </w:p>
        </w:tc>
        <w:tc>
          <w:tcPr>
            <w:tcW w:w="2350" w:type="dxa"/>
            <w:tcBorders>
              <w:top w:val="nil"/>
              <w:left w:val="nil"/>
              <w:bottom w:val="single" w:sz="4" w:space="0" w:color="auto"/>
              <w:right w:val="single" w:sz="4" w:space="0" w:color="auto"/>
            </w:tcBorders>
            <w:shd w:val="clear" w:color="auto" w:fill="auto"/>
            <w:vAlign w:val="center"/>
            <w:hideMark/>
          </w:tcPr>
          <w:p w:rsidR="00A46E64" w:rsidRPr="00C173A8" w:rsidRDefault="00A46E64" w:rsidP="005556D8">
            <w:pPr>
              <w:tabs>
                <w:tab w:val="left" w:pos="426"/>
              </w:tabs>
              <w:ind w:left="-142" w:firstLine="426"/>
              <w:rPr>
                <w:rFonts w:eastAsiaTheme="minorEastAsia"/>
                <w:bCs/>
                <w:sz w:val="18"/>
                <w:szCs w:val="18"/>
              </w:rPr>
            </w:pPr>
            <w:r w:rsidRPr="00C173A8">
              <w:rPr>
                <w:rFonts w:eastAsiaTheme="minorEastAsia"/>
                <w:bCs/>
                <w:sz w:val="18"/>
                <w:szCs w:val="18"/>
              </w:rPr>
              <w:t>19 578 790,00</w:t>
            </w:r>
          </w:p>
        </w:tc>
      </w:tr>
    </w:tbl>
    <w:p w:rsidR="00A46E64" w:rsidRPr="00A46E64" w:rsidRDefault="00A46E64" w:rsidP="00A46E64">
      <w:pPr>
        <w:tabs>
          <w:tab w:val="left" w:pos="426"/>
        </w:tabs>
        <w:ind w:left="-142" w:firstLine="426"/>
        <w:rPr>
          <w:rFonts w:eastAsiaTheme="minorEastAsia"/>
          <w:sz w:val="18"/>
          <w:szCs w:val="18"/>
        </w:rPr>
      </w:pPr>
    </w:p>
    <w:p w:rsidR="00A46E64" w:rsidRPr="005556D8" w:rsidRDefault="00A46E64" w:rsidP="00C119AF">
      <w:pPr>
        <w:tabs>
          <w:tab w:val="left" w:pos="426"/>
        </w:tabs>
        <w:ind w:left="-142" w:firstLine="426"/>
        <w:jc w:val="left"/>
        <w:rPr>
          <w:rFonts w:eastAsiaTheme="minorEastAsia"/>
          <w:i/>
          <w:sz w:val="18"/>
          <w:szCs w:val="18"/>
        </w:rPr>
      </w:pPr>
      <w:r w:rsidRPr="00A46E64">
        <w:rPr>
          <w:rFonts w:eastAsiaTheme="minorEastAsia"/>
          <w:sz w:val="18"/>
          <w:szCs w:val="18"/>
        </w:rPr>
        <w:t xml:space="preserve">* </w:t>
      </w:r>
      <w:r w:rsidRPr="005556D8">
        <w:rPr>
          <w:rFonts w:eastAsiaTheme="minorEastAsia"/>
          <w:i/>
          <w:sz w:val="18"/>
          <w:szCs w:val="18"/>
        </w:rPr>
        <w:t>финансирование МКУ ХЭС</w:t>
      </w:r>
    </w:p>
    <w:p w:rsidR="00A46E64" w:rsidRDefault="00A46E64" w:rsidP="00A46E64">
      <w:pPr>
        <w:tabs>
          <w:tab w:val="left" w:pos="426"/>
        </w:tabs>
        <w:ind w:left="-142" w:firstLine="426"/>
        <w:rPr>
          <w:rFonts w:eastAsiaTheme="minorEastAsia"/>
          <w:sz w:val="18"/>
          <w:szCs w:val="18"/>
        </w:rPr>
      </w:pPr>
    </w:p>
    <w:p w:rsidR="005556D8" w:rsidRPr="00A46E64" w:rsidRDefault="005556D8"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tbl>
      <w:tblPr>
        <w:tblpPr w:leftFromText="180" w:rightFromText="180" w:vertAnchor="text" w:horzAnchor="margin" w:tblpX="-318" w:tblpY="-117"/>
        <w:tblW w:w="10990" w:type="dxa"/>
        <w:tblLook w:val="04A0" w:firstRow="1" w:lastRow="0" w:firstColumn="1" w:lastColumn="0" w:noHBand="0" w:noVBand="1"/>
      </w:tblPr>
      <w:tblGrid>
        <w:gridCol w:w="10990"/>
      </w:tblGrid>
      <w:tr w:rsidR="00D854E2" w:rsidRPr="00D854E2" w:rsidTr="00D854E2">
        <w:trPr>
          <w:trHeight w:val="157"/>
        </w:trPr>
        <w:tc>
          <w:tcPr>
            <w:tcW w:w="10990" w:type="dxa"/>
            <w:tcBorders>
              <w:top w:val="nil"/>
              <w:left w:val="nil"/>
              <w:bottom w:val="nil"/>
              <w:right w:val="nil"/>
            </w:tcBorders>
            <w:shd w:val="clear" w:color="auto" w:fill="auto"/>
            <w:noWrap/>
            <w:vAlign w:val="bottom"/>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 xml:space="preserve">            </w:t>
            </w: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tbl>
            <w:tblPr>
              <w:tblpPr w:leftFromText="180" w:rightFromText="180" w:vertAnchor="text" w:horzAnchor="margin" w:tblpY="-117"/>
              <w:tblW w:w="10456" w:type="dxa"/>
              <w:tblLook w:val="04A0" w:firstRow="1" w:lastRow="0" w:firstColumn="1" w:lastColumn="0" w:noHBand="0" w:noVBand="1"/>
            </w:tblPr>
            <w:tblGrid>
              <w:gridCol w:w="675"/>
              <w:gridCol w:w="576"/>
              <w:gridCol w:w="2460"/>
              <w:gridCol w:w="1217"/>
              <w:gridCol w:w="1701"/>
              <w:gridCol w:w="1843"/>
              <w:gridCol w:w="1842"/>
              <w:gridCol w:w="142"/>
            </w:tblGrid>
            <w:tr w:rsidR="00D854E2" w:rsidRPr="00D854E2" w:rsidTr="00D854E2">
              <w:trPr>
                <w:trHeight w:val="157"/>
              </w:trPr>
              <w:tc>
                <w:tcPr>
                  <w:tcW w:w="3711" w:type="dxa"/>
                  <w:gridSpan w:val="3"/>
                  <w:tcBorders>
                    <w:top w:val="nil"/>
                    <w:left w:val="nil"/>
                    <w:bottom w:val="nil"/>
                    <w:right w:val="nil"/>
                  </w:tcBorders>
                  <w:shd w:val="clear" w:color="auto" w:fill="auto"/>
                  <w:noWrap/>
                  <w:vAlign w:val="bottom"/>
                  <w:hideMark/>
                </w:tcPr>
                <w:p w:rsidR="00D854E2" w:rsidRPr="00D854E2" w:rsidRDefault="00D854E2" w:rsidP="00D854E2">
                  <w:pPr>
                    <w:tabs>
                      <w:tab w:val="left" w:pos="426"/>
                    </w:tabs>
                    <w:ind w:left="-142" w:firstLine="426"/>
                    <w:jc w:val="right"/>
                    <w:rPr>
                      <w:rFonts w:eastAsiaTheme="minorEastAsia"/>
                      <w:i/>
                      <w:sz w:val="18"/>
                      <w:szCs w:val="18"/>
                    </w:rPr>
                  </w:pPr>
                </w:p>
              </w:tc>
              <w:tc>
                <w:tcPr>
                  <w:tcW w:w="6745" w:type="dxa"/>
                  <w:gridSpan w:val="5"/>
                  <w:tcBorders>
                    <w:top w:val="nil"/>
                    <w:left w:val="nil"/>
                    <w:bottom w:val="nil"/>
                    <w:right w:val="nil"/>
                  </w:tcBorders>
                  <w:shd w:val="clear" w:color="auto" w:fill="auto"/>
                  <w:noWrap/>
                  <w:vAlign w:val="bottom"/>
                  <w:hideMark/>
                </w:tcPr>
                <w:p w:rsidR="00D854E2" w:rsidRPr="00D854E2" w:rsidRDefault="00D854E2" w:rsidP="00D854E2">
                  <w:pPr>
                    <w:tabs>
                      <w:tab w:val="left" w:pos="426"/>
                    </w:tabs>
                    <w:ind w:left="-142" w:firstLine="426"/>
                    <w:jc w:val="right"/>
                    <w:rPr>
                      <w:rFonts w:eastAsiaTheme="minorEastAsia"/>
                      <w:i/>
                      <w:sz w:val="18"/>
                      <w:szCs w:val="18"/>
                    </w:rPr>
                  </w:pPr>
                  <w:r w:rsidRPr="00D854E2">
                    <w:rPr>
                      <w:rFonts w:eastAsiaTheme="minorEastAsia"/>
                      <w:i/>
                      <w:sz w:val="18"/>
                      <w:szCs w:val="18"/>
                    </w:rPr>
                    <w:t>Приложение №6</w:t>
                  </w:r>
                </w:p>
              </w:tc>
            </w:tr>
            <w:tr w:rsidR="00D854E2" w:rsidRPr="00D854E2" w:rsidTr="00D854E2">
              <w:trPr>
                <w:trHeight w:val="276"/>
              </w:trPr>
              <w:tc>
                <w:tcPr>
                  <w:tcW w:w="10456" w:type="dxa"/>
                  <w:gridSpan w:val="8"/>
                  <w:vMerge w:val="restart"/>
                  <w:tcBorders>
                    <w:top w:val="nil"/>
                    <w:left w:val="nil"/>
                    <w:bottom w:val="nil"/>
                    <w:right w:val="nil"/>
                  </w:tcBorders>
                  <w:shd w:val="clear" w:color="auto" w:fill="auto"/>
                  <w:hideMark/>
                </w:tcPr>
                <w:p w:rsidR="00D854E2" w:rsidRPr="00D854E2" w:rsidRDefault="00D854E2" w:rsidP="00D854E2">
                  <w:pPr>
                    <w:tabs>
                      <w:tab w:val="left" w:pos="426"/>
                    </w:tabs>
                    <w:ind w:left="-142" w:firstLine="426"/>
                    <w:jc w:val="right"/>
                    <w:rPr>
                      <w:rFonts w:eastAsiaTheme="minorEastAsia"/>
                      <w:i/>
                      <w:sz w:val="18"/>
                      <w:szCs w:val="18"/>
                    </w:rPr>
                  </w:pPr>
                  <w:r w:rsidRPr="00D854E2">
                    <w:rPr>
                      <w:rFonts w:eastAsiaTheme="minorEastAsia"/>
                      <w:i/>
                      <w:sz w:val="18"/>
                      <w:szCs w:val="18"/>
                    </w:rPr>
                    <w:t xml:space="preserve">к Постановлению администрации Хомутовского </w:t>
                  </w:r>
                </w:p>
                <w:p w:rsidR="00D854E2" w:rsidRPr="00D854E2" w:rsidRDefault="00D854E2" w:rsidP="00D854E2">
                  <w:pPr>
                    <w:tabs>
                      <w:tab w:val="left" w:pos="426"/>
                    </w:tabs>
                    <w:ind w:left="-142" w:firstLine="426"/>
                    <w:jc w:val="right"/>
                    <w:rPr>
                      <w:rFonts w:eastAsiaTheme="minorEastAsia"/>
                      <w:i/>
                      <w:sz w:val="18"/>
                      <w:szCs w:val="18"/>
                    </w:rPr>
                  </w:pPr>
                  <w:r w:rsidRPr="00D854E2">
                    <w:rPr>
                      <w:rFonts w:eastAsiaTheme="minorEastAsia"/>
                      <w:i/>
                      <w:sz w:val="18"/>
                      <w:szCs w:val="18"/>
                    </w:rPr>
                    <w:t xml:space="preserve">муниципального образования              </w:t>
                  </w:r>
                </w:p>
                <w:p w:rsidR="00D854E2" w:rsidRPr="00D854E2" w:rsidRDefault="00D854E2" w:rsidP="00D854E2">
                  <w:pPr>
                    <w:tabs>
                      <w:tab w:val="left" w:pos="426"/>
                    </w:tabs>
                    <w:ind w:left="-142" w:firstLine="426"/>
                    <w:jc w:val="right"/>
                    <w:rPr>
                      <w:rFonts w:eastAsiaTheme="minorEastAsia"/>
                      <w:i/>
                      <w:sz w:val="18"/>
                      <w:szCs w:val="18"/>
                    </w:rPr>
                  </w:pPr>
                  <w:r w:rsidRPr="00D854E2">
                    <w:rPr>
                      <w:rFonts w:eastAsiaTheme="minorEastAsia"/>
                      <w:i/>
                      <w:sz w:val="18"/>
                      <w:szCs w:val="18"/>
                    </w:rPr>
                    <w:t xml:space="preserve">от </w:t>
                  </w:r>
                  <w:r w:rsidRPr="00D854E2">
                    <w:rPr>
                      <w:rFonts w:eastAsiaTheme="minorEastAsia"/>
                      <w:i/>
                      <w:sz w:val="18"/>
                      <w:szCs w:val="18"/>
                      <w:u w:val="single"/>
                    </w:rPr>
                    <w:t>__________________</w:t>
                  </w:r>
                  <w:r w:rsidRPr="00D854E2">
                    <w:rPr>
                      <w:rFonts w:eastAsiaTheme="minorEastAsia"/>
                      <w:i/>
                      <w:sz w:val="18"/>
                      <w:szCs w:val="18"/>
                    </w:rPr>
                    <w:t xml:space="preserve">  №  </w:t>
                  </w:r>
                  <w:r w:rsidRPr="00D854E2">
                    <w:rPr>
                      <w:rFonts w:eastAsiaTheme="minorEastAsia"/>
                      <w:i/>
                      <w:sz w:val="18"/>
                      <w:szCs w:val="18"/>
                      <w:u w:val="single"/>
                    </w:rPr>
                    <w:t>___________</w:t>
                  </w:r>
                </w:p>
              </w:tc>
            </w:tr>
            <w:tr w:rsidR="00D854E2" w:rsidRPr="00D854E2" w:rsidTr="00D854E2">
              <w:trPr>
                <w:trHeight w:val="322"/>
              </w:trPr>
              <w:tc>
                <w:tcPr>
                  <w:tcW w:w="10456" w:type="dxa"/>
                  <w:gridSpan w:val="8"/>
                  <w:vMerge/>
                  <w:tcBorders>
                    <w:top w:val="nil"/>
                    <w:left w:val="nil"/>
                    <w:bottom w:val="nil"/>
                    <w:right w:val="nil"/>
                  </w:tcBorders>
                  <w:vAlign w:val="center"/>
                  <w:hideMark/>
                </w:tcPr>
                <w:p w:rsidR="00D854E2" w:rsidRPr="00D854E2" w:rsidRDefault="00D854E2" w:rsidP="00D854E2">
                  <w:pPr>
                    <w:tabs>
                      <w:tab w:val="left" w:pos="426"/>
                    </w:tabs>
                    <w:ind w:left="-142" w:firstLine="426"/>
                    <w:rPr>
                      <w:rFonts w:eastAsiaTheme="minorEastAsia"/>
                      <w:i/>
                      <w:sz w:val="18"/>
                      <w:szCs w:val="18"/>
                    </w:rPr>
                  </w:pPr>
                </w:p>
              </w:tc>
            </w:tr>
            <w:tr w:rsidR="00D854E2" w:rsidRPr="00D854E2" w:rsidTr="00D854E2">
              <w:trPr>
                <w:trHeight w:val="322"/>
              </w:trPr>
              <w:tc>
                <w:tcPr>
                  <w:tcW w:w="10456" w:type="dxa"/>
                  <w:gridSpan w:val="8"/>
                  <w:vMerge/>
                  <w:tcBorders>
                    <w:top w:val="nil"/>
                    <w:left w:val="nil"/>
                    <w:bottom w:val="nil"/>
                    <w:right w:val="nil"/>
                  </w:tcBorders>
                  <w:vAlign w:val="center"/>
                  <w:hideMark/>
                </w:tcPr>
                <w:p w:rsidR="00D854E2" w:rsidRPr="00D854E2" w:rsidRDefault="00D854E2" w:rsidP="00D854E2">
                  <w:pPr>
                    <w:tabs>
                      <w:tab w:val="left" w:pos="426"/>
                    </w:tabs>
                    <w:ind w:left="-142" w:firstLine="426"/>
                    <w:rPr>
                      <w:rFonts w:eastAsiaTheme="minorEastAsia"/>
                      <w:i/>
                      <w:sz w:val="18"/>
                      <w:szCs w:val="18"/>
                    </w:rPr>
                  </w:pPr>
                </w:p>
              </w:tc>
            </w:tr>
            <w:tr w:rsidR="00D854E2" w:rsidRPr="00D854E2" w:rsidTr="00D854E2">
              <w:trPr>
                <w:gridBefore w:val="1"/>
                <w:gridAfter w:val="1"/>
                <w:wBefore w:w="675" w:type="dxa"/>
                <w:wAfter w:w="142" w:type="dxa"/>
                <w:trHeight w:val="330"/>
              </w:trPr>
              <w:tc>
                <w:tcPr>
                  <w:tcW w:w="9639" w:type="dxa"/>
                  <w:gridSpan w:val="6"/>
                  <w:tcBorders>
                    <w:top w:val="nil"/>
                    <w:left w:val="nil"/>
                    <w:bottom w:val="nil"/>
                    <w:right w:val="nil"/>
                  </w:tcBorders>
                  <w:shd w:val="clear" w:color="auto" w:fill="auto"/>
                  <w:noWrap/>
                  <w:vAlign w:val="bottom"/>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Перечень мероприятий на 2024 год</w:t>
                  </w:r>
                </w:p>
              </w:tc>
            </w:tr>
            <w:tr w:rsidR="00D854E2" w:rsidRPr="00D854E2" w:rsidTr="00D854E2">
              <w:trPr>
                <w:gridBefore w:val="1"/>
                <w:gridAfter w:val="1"/>
                <w:wBefore w:w="675" w:type="dxa"/>
                <w:wAfter w:w="142" w:type="dxa"/>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 п/п</w:t>
                  </w:r>
                </w:p>
              </w:tc>
              <w:tc>
                <w:tcPr>
                  <w:tcW w:w="3677" w:type="dxa"/>
                  <w:gridSpan w:val="2"/>
                  <w:vMerge w:val="restart"/>
                  <w:tcBorders>
                    <w:top w:val="single" w:sz="4" w:space="0" w:color="auto"/>
                    <w:left w:val="nil"/>
                    <w:bottom w:val="single" w:sz="4" w:space="0" w:color="000000"/>
                    <w:right w:val="nil"/>
                  </w:tcBorders>
                  <w:shd w:val="clear" w:color="auto" w:fill="auto"/>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сумма, руб. всего</w:t>
                  </w:r>
                </w:p>
              </w:tc>
              <w:tc>
                <w:tcPr>
                  <w:tcW w:w="3685" w:type="dxa"/>
                  <w:gridSpan w:val="2"/>
                  <w:tcBorders>
                    <w:top w:val="single" w:sz="4" w:space="0" w:color="auto"/>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в том числе:</w:t>
                  </w:r>
                </w:p>
              </w:tc>
            </w:tr>
            <w:tr w:rsidR="00D854E2" w:rsidRPr="00D854E2" w:rsidTr="00D854E2">
              <w:trPr>
                <w:gridBefore w:val="1"/>
                <w:gridAfter w:val="1"/>
                <w:wBefore w:w="675" w:type="dxa"/>
                <w:wAfter w:w="142" w:type="dxa"/>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D854E2" w:rsidRPr="00D854E2" w:rsidRDefault="00D854E2" w:rsidP="00D854E2">
                  <w:pPr>
                    <w:tabs>
                      <w:tab w:val="left" w:pos="426"/>
                    </w:tabs>
                    <w:ind w:left="-142" w:firstLine="426"/>
                    <w:rPr>
                      <w:rFonts w:eastAsiaTheme="minorEastAsia"/>
                      <w:i/>
                      <w:sz w:val="18"/>
                      <w:szCs w:val="18"/>
                    </w:rPr>
                  </w:pPr>
                </w:p>
              </w:tc>
              <w:tc>
                <w:tcPr>
                  <w:tcW w:w="3677" w:type="dxa"/>
                  <w:gridSpan w:val="2"/>
                  <w:vMerge/>
                  <w:tcBorders>
                    <w:top w:val="single" w:sz="4" w:space="0" w:color="auto"/>
                    <w:left w:val="nil"/>
                    <w:bottom w:val="single" w:sz="4" w:space="0" w:color="000000"/>
                    <w:right w:val="nil"/>
                  </w:tcBorders>
                  <w:vAlign w:val="center"/>
                  <w:hideMark/>
                </w:tcPr>
                <w:p w:rsidR="00D854E2" w:rsidRPr="00D854E2" w:rsidRDefault="00D854E2" w:rsidP="00D854E2">
                  <w:pPr>
                    <w:tabs>
                      <w:tab w:val="left" w:pos="426"/>
                    </w:tabs>
                    <w:ind w:left="-142" w:firstLine="426"/>
                    <w:rPr>
                      <w:rFonts w:eastAsiaTheme="minorEastAsia"/>
                      <w:i/>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854E2" w:rsidRPr="00D854E2" w:rsidRDefault="00D854E2" w:rsidP="00D854E2">
                  <w:pPr>
                    <w:tabs>
                      <w:tab w:val="left" w:pos="426"/>
                    </w:tabs>
                    <w:ind w:left="-142" w:firstLine="426"/>
                    <w:rPr>
                      <w:rFonts w:eastAsiaTheme="minorEastAsia"/>
                      <w:i/>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областной бюджет</w:t>
                  </w:r>
                </w:p>
              </w:tc>
              <w:tc>
                <w:tcPr>
                  <w:tcW w:w="1842"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местный бюджет</w:t>
                  </w:r>
                </w:p>
              </w:tc>
            </w:tr>
            <w:tr w:rsidR="00D854E2" w:rsidRPr="00D854E2" w:rsidTr="00D854E2">
              <w:trPr>
                <w:gridBefore w:val="1"/>
                <w:gridAfter w:val="1"/>
                <w:wBefore w:w="675" w:type="dxa"/>
                <w:wAfter w:w="142"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1</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10 000 000,00</w:t>
                  </w:r>
                </w:p>
              </w:tc>
              <w:tc>
                <w:tcPr>
                  <w:tcW w:w="1843"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10 000 00,00</w:t>
                  </w:r>
                </w:p>
              </w:tc>
            </w:tr>
            <w:tr w:rsidR="00D854E2" w:rsidRPr="00D854E2" w:rsidTr="00D854E2">
              <w:trPr>
                <w:gridBefore w:val="1"/>
                <w:gridAfter w:val="1"/>
                <w:wBefore w:w="675" w:type="dxa"/>
                <w:wAfter w:w="142"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2</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2 400 000,00</w:t>
                  </w:r>
                </w:p>
              </w:tc>
              <w:tc>
                <w:tcPr>
                  <w:tcW w:w="1843"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2 400 000,00</w:t>
                  </w:r>
                </w:p>
              </w:tc>
            </w:tr>
            <w:tr w:rsidR="00D854E2" w:rsidRPr="00D854E2" w:rsidTr="00D854E2">
              <w:trPr>
                <w:gridBefore w:val="1"/>
                <w:gridAfter w:val="1"/>
                <w:wBefore w:w="675" w:type="dxa"/>
                <w:wAfter w:w="142" w:type="dxa"/>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3</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 xml:space="preserve"> 8 046 170,00</w:t>
                  </w:r>
                </w:p>
              </w:tc>
              <w:tc>
                <w:tcPr>
                  <w:tcW w:w="1843"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8 046 170,00</w:t>
                  </w:r>
                </w:p>
              </w:tc>
            </w:tr>
            <w:tr w:rsidR="00D854E2" w:rsidRPr="00D854E2" w:rsidTr="00D854E2">
              <w:trPr>
                <w:gridBefore w:val="1"/>
                <w:gridAfter w:val="1"/>
                <w:wBefore w:w="675" w:type="dxa"/>
                <w:wAfter w:w="142"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4</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300 000,00</w:t>
                  </w:r>
                </w:p>
              </w:tc>
            </w:tr>
            <w:tr w:rsidR="00D854E2" w:rsidRPr="00D854E2" w:rsidTr="00D854E2">
              <w:trPr>
                <w:gridBefore w:val="1"/>
                <w:gridAfter w:val="1"/>
                <w:wBefore w:w="675" w:type="dxa"/>
                <w:wAfter w:w="142"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5</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400 000,00</w:t>
                  </w:r>
                </w:p>
              </w:tc>
              <w:tc>
                <w:tcPr>
                  <w:tcW w:w="1843"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400  000,00</w:t>
                  </w:r>
                </w:p>
              </w:tc>
            </w:tr>
            <w:tr w:rsidR="00D854E2" w:rsidRPr="00D854E2" w:rsidTr="00D854E2">
              <w:trPr>
                <w:gridBefore w:val="1"/>
                <w:gridAfter w:val="1"/>
                <w:wBefore w:w="675" w:type="dxa"/>
                <w:wAfter w:w="142"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 </w:t>
                  </w:r>
                </w:p>
              </w:tc>
              <w:tc>
                <w:tcPr>
                  <w:tcW w:w="3677" w:type="dxa"/>
                  <w:gridSpan w:val="2"/>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21 146 170,00</w:t>
                  </w:r>
                </w:p>
              </w:tc>
              <w:tc>
                <w:tcPr>
                  <w:tcW w:w="1843"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0,00</w:t>
                  </w:r>
                </w:p>
              </w:tc>
              <w:tc>
                <w:tcPr>
                  <w:tcW w:w="1842" w:type="dxa"/>
                  <w:tcBorders>
                    <w:top w:val="nil"/>
                    <w:left w:val="nil"/>
                    <w:bottom w:val="single" w:sz="4" w:space="0" w:color="auto"/>
                    <w:right w:val="single" w:sz="4" w:space="0" w:color="auto"/>
                  </w:tcBorders>
                  <w:shd w:val="clear" w:color="auto" w:fill="auto"/>
                  <w:vAlign w:val="center"/>
                  <w:hideMark/>
                </w:tcPr>
                <w:p w:rsidR="00D854E2" w:rsidRPr="00D854E2" w:rsidRDefault="00D854E2" w:rsidP="00D854E2">
                  <w:pPr>
                    <w:tabs>
                      <w:tab w:val="left" w:pos="426"/>
                    </w:tabs>
                    <w:ind w:left="-142" w:firstLine="426"/>
                    <w:rPr>
                      <w:rFonts w:eastAsiaTheme="minorEastAsia"/>
                      <w:b/>
                      <w:bCs/>
                      <w:i/>
                      <w:sz w:val="18"/>
                      <w:szCs w:val="18"/>
                    </w:rPr>
                  </w:pPr>
                  <w:r w:rsidRPr="00D854E2">
                    <w:rPr>
                      <w:rFonts w:eastAsiaTheme="minorEastAsia"/>
                      <w:b/>
                      <w:bCs/>
                      <w:i/>
                      <w:sz w:val="18"/>
                      <w:szCs w:val="18"/>
                    </w:rPr>
                    <w:t>21 146 170,00</w:t>
                  </w:r>
                </w:p>
              </w:tc>
            </w:tr>
          </w:tbl>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 финансирование МКУ ХЭС</w:t>
            </w: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p>
          <w:p w:rsidR="00D854E2" w:rsidRPr="00D854E2" w:rsidRDefault="00D854E2" w:rsidP="00D854E2">
            <w:pPr>
              <w:tabs>
                <w:tab w:val="left" w:pos="426"/>
              </w:tabs>
              <w:ind w:left="-142" w:firstLine="426"/>
              <w:rPr>
                <w:rFonts w:eastAsiaTheme="minorEastAsia"/>
                <w:i/>
                <w:sz w:val="18"/>
                <w:szCs w:val="18"/>
              </w:rPr>
            </w:pPr>
            <w:r w:rsidRPr="00D854E2">
              <w:rPr>
                <w:rFonts w:eastAsiaTheme="minorEastAsia"/>
                <w:i/>
                <w:sz w:val="18"/>
                <w:szCs w:val="18"/>
              </w:rPr>
              <w:t xml:space="preserve">                                                                                                                      </w:t>
            </w:r>
          </w:p>
        </w:tc>
      </w:tr>
      <w:tr w:rsidR="00D854E2" w:rsidRPr="00D854E2" w:rsidTr="00D854E2">
        <w:trPr>
          <w:trHeight w:val="157"/>
        </w:trPr>
        <w:tc>
          <w:tcPr>
            <w:tcW w:w="10990" w:type="dxa"/>
            <w:tcBorders>
              <w:top w:val="nil"/>
              <w:left w:val="nil"/>
              <w:bottom w:val="nil"/>
              <w:right w:val="nil"/>
            </w:tcBorders>
            <w:shd w:val="clear" w:color="auto" w:fill="auto"/>
            <w:noWrap/>
            <w:vAlign w:val="bottom"/>
          </w:tcPr>
          <w:p w:rsidR="00D854E2" w:rsidRPr="00D854E2" w:rsidRDefault="00D854E2" w:rsidP="00D854E2">
            <w:pPr>
              <w:tabs>
                <w:tab w:val="left" w:pos="426"/>
              </w:tabs>
              <w:ind w:left="-142" w:firstLine="426"/>
              <w:rPr>
                <w:rFonts w:eastAsiaTheme="minorEastAsia"/>
                <w:i/>
                <w:sz w:val="18"/>
                <w:szCs w:val="18"/>
              </w:rPr>
            </w:pPr>
          </w:p>
        </w:tc>
      </w:tr>
    </w:tbl>
    <w:p w:rsidR="00D854E2" w:rsidRPr="00D854E2" w:rsidRDefault="00D854E2" w:rsidP="00D854E2">
      <w:pPr>
        <w:tabs>
          <w:tab w:val="left" w:pos="426"/>
        </w:tabs>
        <w:ind w:left="-142" w:firstLine="426"/>
        <w:rPr>
          <w:rFonts w:eastAsiaTheme="minorEastAsia"/>
          <w:i/>
          <w:sz w:val="18"/>
          <w:szCs w:val="18"/>
        </w:rPr>
      </w:pPr>
    </w:p>
    <w:p w:rsidR="00A46E64" w:rsidRPr="00D854E2" w:rsidRDefault="00A46E64" w:rsidP="00A46E64">
      <w:pPr>
        <w:tabs>
          <w:tab w:val="left" w:pos="426"/>
        </w:tabs>
        <w:ind w:left="-142" w:firstLine="426"/>
        <w:rPr>
          <w:rFonts w:eastAsiaTheme="minorEastAsia"/>
          <w:i/>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A46E64" w:rsidRPr="00A46E64" w:rsidRDefault="00A46E64" w:rsidP="00A46E64">
      <w:pPr>
        <w:tabs>
          <w:tab w:val="left" w:pos="426"/>
        </w:tabs>
        <w:ind w:left="-142" w:firstLine="426"/>
        <w:rPr>
          <w:rFonts w:eastAsiaTheme="minorEastAsia"/>
          <w:sz w:val="18"/>
          <w:szCs w:val="18"/>
        </w:rPr>
      </w:pPr>
    </w:p>
    <w:p w:rsidR="00454700" w:rsidRPr="008D01A9" w:rsidRDefault="00454700" w:rsidP="00454700">
      <w:pPr>
        <w:tabs>
          <w:tab w:val="left" w:pos="426"/>
        </w:tabs>
        <w:ind w:left="-142" w:firstLine="426"/>
        <w:rPr>
          <w:rFonts w:eastAsiaTheme="minorEastAsia"/>
          <w:sz w:val="18"/>
          <w:szCs w:val="18"/>
        </w:rPr>
      </w:pPr>
    </w:p>
    <w:p w:rsidR="008D01A9" w:rsidRPr="008D7A0F" w:rsidRDefault="008D01A9" w:rsidP="008D01A9">
      <w:pPr>
        <w:tabs>
          <w:tab w:val="left" w:pos="426"/>
        </w:tabs>
        <w:ind w:left="-142" w:firstLine="426"/>
        <w:rPr>
          <w:rFonts w:eastAsiaTheme="minorEastAsia"/>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1A4613" w:rsidRPr="00341D4B" w:rsidRDefault="001A4613" w:rsidP="001A4613">
      <w:pPr>
        <w:tabs>
          <w:tab w:val="left" w:pos="426"/>
          <w:tab w:val="left" w:pos="3976"/>
        </w:tabs>
        <w:ind w:left="0" w:right="142" w:firstLine="284"/>
        <w:jc w:val="center"/>
        <w:rPr>
          <w:b/>
          <w:sz w:val="18"/>
          <w:szCs w:val="18"/>
        </w:rPr>
      </w:pPr>
      <w:r w:rsidRPr="00341D4B">
        <w:rPr>
          <w:sz w:val="18"/>
          <w:szCs w:val="18"/>
        </w:rPr>
        <w:t>РОССИЙСКАЯ ФЕДЕРАЦИЯ</w:t>
      </w:r>
    </w:p>
    <w:p w:rsidR="001A4613" w:rsidRPr="00341D4B" w:rsidRDefault="001A4613" w:rsidP="001A4613">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1A4613" w:rsidRPr="00341D4B" w:rsidRDefault="001A4613" w:rsidP="001A4613">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1A4613" w:rsidRPr="00341D4B" w:rsidRDefault="001A4613" w:rsidP="001A4613">
      <w:pPr>
        <w:tabs>
          <w:tab w:val="left" w:pos="426"/>
          <w:tab w:val="left" w:pos="3976"/>
        </w:tabs>
        <w:ind w:left="0" w:right="142" w:firstLine="284"/>
        <w:jc w:val="center"/>
        <w:rPr>
          <w:b/>
          <w:bCs/>
          <w:sz w:val="18"/>
          <w:szCs w:val="18"/>
        </w:rPr>
      </w:pPr>
      <w:r w:rsidRPr="00341D4B">
        <w:rPr>
          <w:b/>
          <w:bCs/>
          <w:sz w:val="18"/>
          <w:szCs w:val="18"/>
        </w:rPr>
        <w:t>АДМИНИСТРАЦИЯ</w:t>
      </w:r>
    </w:p>
    <w:p w:rsidR="001A4613" w:rsidRPr="00341D4B" w:rsidRDefault="001A4613" w:rsidP="001A4613">
      <w:pPr>
        <w:tabs>
          <w:tab w:val="left" w:pos="426"/>
          <w:tab w:val="left" w:pos="3976"/>
        </w:tabs>
        <w:ind w:left="0" w:right="142" w:firstLine="284"/>
        <w:jc w:val="center"/>
        <w:rPr>
          <w:b/>
          <w:sz w:val="18"/>
          <w:szCs w:val="18"/>
        </w:rPr>
      </w:pPr>
      <w:r>
        <w:rPr>
          <w:b/>
          <w:sz w:val="18"/>
          <w:szCs w:val="18"/>
        </w:rPr>
        <w:t>РАСПОРЯЖЕНИЕ</w:t>
      </w:r>
    </w:p>
    <w:p w:rsidR="001A4613" w:rsidRPr="00341D4B" w:rsidRDefault="001A4613" w:rsidP="001A4613">
      <w:pPr>
        <w:tabs>
          <w:tab w:val="left" w:pos="426"/>
          <w:tab w:val="left" w:pos="3976"/>
        </w:tabs>
        <w:ind w:left="0" w:right="142" w:firstLine="284"/>
        <w:rPr>
          <w:sz w:val="18"/>
          <w:szCs w:val="18"/>
        </w:rPr>
      </w:pPr>
    </w:p>
    <w:p w:rsidR="001A4613" w:rsidRPr="00341D4B" w:rsidRDefault="001A4613" w:rsidP="001A4613">
      <w:pPr>
        <w:tabs>
          <w:tab w:val="left" w:pos="426"/>
          <w:tab w:val="left" w:pos="3976"/>
        </w:tabs>
        <w:ind w:left="0" w:right="142" w:firstLine="426"/>
        <w:rPr>
          <w:sz w:val="18"/>
          <w:szCs w:val="18"/>
        </w:rPr>
      </w:pPr>
      <w:r>
        <w:rPr>
          <w:sz w:val="18"/>
          <w:szCs w:val="18"/>
          <w:u w:val="single"/>
        </w:rPr>
        <w:t>15.02.2022  № 30 о/д</w:t>
      </w:r>
    </w:p>
    <w:p w:rsidR="001A4613" w:rsidRPr="00276511" w:rsidRDefault="001A4613" w:rsidP="001A4613">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tbl>
      <w:tblPr>
        <w:tblW w:w="10207" w:type="dxa"/>
        <w:tblInd w:w="-34" w:type="dxa"/>
        <w:tblLook w:val="04A0" w:firstRow="1" w:lastRow="0" w:firstColumn="1" w:lastColumn="0" w:noHBand="0" w:noVBand="1"/>
      </w:tblPr>
      <w:tblGrid>
        <w:gridCol w:w="10207"/>
      </w:tblGrid>
      <w:tr w:rsidR="001A4613" w:rsidRPr="00341D4B" w:rsidTr="007B3FD7">
        <w:trPr>
          <w:trHeight w:val="537"/>
        </w:trPr>
        <w:tc>
          <w:tcPr>
            <w:tcW w:w="10207" w:type="dxa"/>
            <w:shd w:val="clear" w:color="auto" w:fill="auto"/>
          </w:tcPr>
          <w:p w:rsidR="001A4613" w:rsidRDefault="001A4613" w:rsidP="007B3FD7">
            <w:pPr>
              <w:tabs>
                <w:tab w:val="left" w:pos="426"/>
              </w:tabs>
              <w:ind w:left="-567" w:right="142" w:firstLine="426"/>
              <w:rPr>
                <w:sz w:val="18"/>
                <w:szCs w:val="18"/>
              </w:rPr>
            </w:pPr>
          </w:p>
          <w:p w:rsidR="00713114" w:rsidRPr="00713114" w:rsidRDefault="00713114" w:rsidP="007B3FD7">
            <w:pPr>
              <w:tabs>
                <w:tab w:val="left" w:pos="426"/>
              </w:tabs>
              <w:ind w:left="-387" w:right="142" w:firstLine="246"/>
              <w:rPr>
                <w:sz w:val="18"/>
                <w:szCs w:val="18"/>
              </w:rPr>
            </w:pPr>
            <w:r w:rsidRPr="00713114">
              <w:rPr>
                <w:sz w:val="18"/>
                <w:szCs w:val="18"/>
              </w:rPr>
              <w:t>Об  очистке кровель зданий от снега, наледи и сосулек</w:t>
            </w:r>
          </w:p>
          <w:p w:rsidR="001A4613" w:rsidRPr="00341D4B" w:rsidRDefault="001A4613" w:rsidP="007B3FD7">
            <w:pPr>
              <w:tabs>
                <w:tab w:val="left" w:pos="426"/>
              </w:tabs>
              <w:ind w:left="-567" w:right="142" w:firstLine="426"/>
              <w:rPr>
                <w:sz w:val="18"/>
                <w:szCs w:val="18"/>
              </w:rPr>
            </w:pPr>
          </w:p>
        </w:tc>
      </w:tr>
    </w:tbl>
    <w:p w:rsidR="00713114" w:rsidRPr="00713114" w:rsidRDefault="00713114" w:rsidP="007B3FD7">
      <w:pPr>
        <w:tabs>
          <w:tab w:val="left" w:pos="426"/>
        </w:tabs>
        <w:ind w:left="-567" w:firstLine="426"/>
        <w:rPr>
          <w:rFonts w:eastAsiaTheme="minorEastAsia"/>
          <w:sz w:val="18"/>
          <w:szCs w:val="18"/>
        </w:rPr>
      </w:pPr>
      <w:r w:rsidRPr="00713114">
        <w:rPr>
          <w:rFonts w:eastAsiaTheme="minorEastAsia"/>
          <w:sz w:val="18"/>
          <w:szCs w:val="18"/>
        </w:rPr>
        <w:t>С целью обеспечения безопасности населения и предотвращения несчастных случаев на территории Хомутовского муниципального образования, в связи  с образованием наледи и сосулек на крышах зданий, сооружений,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№170, руководствуясь ст. 6 Устава Хомутовского муниципального образования, Правилами содержания и благоустройства территории Хомутовского муниципального образования, утвержденными Решением Думы Хомутовского МО от 25.08.2016 № 56-232/д, администрация Хомутовского муниципального образования</w:t>
      </w:r>
    </w:p>
    <w:p w:rsidR="00713114" w:rsidRPr="00713114" w:rsidRDefault="00713114" w:rsidP="007B3FD7">
      <w:pPr>
        <w:tabs>
          <w:tab w:val="left" w:pos="426"/>
        </w:tabs>
        <w:ind w:left="-567" w:firstLine="426"/>
        <w:rPr>
          <w:rFonts w:eastAsiaTheme="minorEastAsia"/>
          <w:sz w:val="18"/>
          <w:szCs w:val="18"/>
        </w:rPr>
      </w:pPr>
    </w:p>
    <w:p w:rsidR="00713114" w:rsidRPr="00713114" w:rsidRDefault="00713114" w:rsidP="007B3FD7">
      <w:pPr>
        <w:tabs>
          <w:tab w:val="left" w:pos="426"/>
        </w:tabs>
        <w:ind w:left="-567" w:firstLine="426"/>
        <w:rPr>
          <w:rFonts w:eastAsiaTheme="minorEastAsia"/>
          <w:sz w:val="18"/>
          <w:szCs w:val="18"/>
        </w:rPr>
      </w:pPr>
      <w:r w:rsidRPr="00713114">
        <w:rPr>
          <w:rFonts w:eastAsiaTheme="minorEastAsia"/>
          <w:sz w:val="18"/>
          <w:szCs w:val="18"/>
        </w:rPr>
        <w:t>ПОСТАНОВЛЯЕТ:</w:t>
      </w:r>
    </w:p>
    <w:p w:rsidR="00713114" w:rsidRPr="00713114" w:rsidRDefault="00713114" w:rsidP="007B3FD7">
      <w:pPr>
        <w:tabs>
          <w:tab w:val="left" w:pos="426"/>
        </w:tabs>
        <w:ind w:left="-567" w:firstLine="426"/>
        <w:rPr>
          <w:rFonts w:eastAsiaTheme="minorEastAsia"/>
          <w:sz w:val="18"/>
          <w:szCs w:val="18"/>
        </w:rPr>
      </w:pP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 xml:space="preserve">Рекомендовать руководителям предприятий, организаций и учреждений всех форм собственности: </w:t>
      </w:r>
    </w:p>
    <w:p w:rsidR="00713114" w:rsidRPr="00713114" w:rsidRDefault="00713114" w:rsidP="007B3FD7">
      <w:pPr>
        <w:numPr>
          <w:ilvl w:val="1"/>
          <w:numId w:val="28"/>
        </w:numPr>
        <w:ind w:left="-567" w:firstLine="426"/>
        <w:rPr>
          <w:rFonts w:eastAsiaTheme="minorEastAsia"/>
          <w:sz w:val="18"/>
          <w:szCs w:val="18"/>
        </w:rPr>
      </w:pPr>
      <w:r w:rsidRPr="00713114">
        <w:rPr>
          <w:rFonts w:eastAsiaTheme="minorEastAsia"/>
          <w:sz w:val="18"/>
          <w:szCs w:val="18"/>
        </w:rPr>
        <w:t>провести необходимые работы по своевременному удалению снега и ледяных образований с крыш;</w:t>
      </w:r>
    </w:p>
    <w:p w:rsidR="00713114" w:rsidRPr="00713114" w:rsidRDefault="00713114" w:rsidP="007B3FD7">
      <w:pPr>
        <w:numPr>
          <w:ilvl w:val="1"/>
          <w:numId w:val="28"/>
        </w:numPr>
        <w:ind w:left="-567" w:firstLine="426"/>
        <w:rPr>
          <w:rFonts w:eastAsiaTheme="minorEastAsia"/>
          <w:sz w:val="18"/>
          <w:szCs w:val="18"/>
        </w:rPr>
      </w:pPr>
      <w:r w:rsidRPr="00713114">
        <w:rPr>
          <w:rFonts w:eastAsiaTheme="minorEastAsia"/>
          <w:sz w:val="18"/>
          <w:szCs w:val="18"/>
        </w:rPr>
        <w:t>места возможного падения снега и сосулек оградить, обеспечив безопасность пешеходов, проезда и парковки автотранспорта;</w:t>
      </w:r>
    </w:p>
    <w:p w:rsidR="00713114" w:rsidRPr="00713114" w:rsidRDefault="00713114" w:rsidP="007B3FD7">
      <w:pPr>
        <w:numPr>
          <w:ilvl w:val="1"/>
          <w:numId w:val="28"/>
        </w:numPr>
        <w:ind w:left="-567" w:firstLine="426"/>
        <w:rPr>
          <w:rFonts w:eastAsiaTheme="minorEastAsia"/>
          <w:sz w:val="18"/>
          <w:szCs w:val="18"/>
        </w:rPr>
      </w:pPr>
      <w:r w:rsidRPr="00713114">
        <w:rPr>
          <w:rFonts w:eastAsiaTheme="minorEastAsia"/>
          <w:sz w:val="18"/>
          <w:szCs w:val="18"/>
        </w:rPr>
        <w:t>организовать складирование снега, сброшенного с крыш, и его вывоз в течение 1 (одних) суток.</w:t>
      </w: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Мероприятия по удалению снежного покрова, наледи и сосулек с крыш, зданий провести до 18 марта 2022 года.</w:t>
      </w: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Назначить  ответственным  лицом  по  очистке кровли здания администрации   Хомутовского  муниципального  образования  директора МКУ  ХЭС   Хомутовского   муниципального  образования.</w:t>
      </w: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Назначить ответственным лицом по очистке кровли зданий Сельской библиотеки, Дома Культуры с. Хомутово, Дома Культуры д. Талька,  Спортивного комплекса, Дома народного творчества, директора МКУ ХЭС Хомутовского МО.</w:t>
      </w: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 xml:space="preserve">Довести настоящее постановление до руководителей предприятий, организаций и учреждений всех форм собственности, расположенных на территории Хомутовского муниципального образования. </w:t>
      </w:r>
    </w:p>
    <w:p w:rsidR="00713114" w:rsidRPr="00713114" w:rsidRDefault="00713114" w:rsidP="007B3FD7">
      <w:pPr>
        <w:numPr>
          <w:ilvl w:val="0"/>
          <w:numId w:val="28"/>
        </w:numPr>
        <w:ind w:left="-567" w:firstLine="426"/>
        <w:rPr>
          <w:rFonts w:eastAsiaTheme="minorEastAsia"/>
          <w:sz w:val="18"/>
          <w:szCs w:val="18"/>
        </w:rPr>
      </w:pPr>
      <w:r w:rsidRPr="00713114">
        <w:rPr>
          <w:rFonts w:eastAsiaTheme="minorEastAsia"/>
          <w:sz w:val="18"/>
          <w:szCs w:val="18"/>
        </w:rPr>
        <w:t>Опубликовать настоящее постановление в установленном законом порядке.</w:t>
      </w:r>
    </w:p>
    <w:p w:rsidR="00713114" w:rsidRPr="00713114" w:rsidRDefault="00713114" w:rsidP="007B3FD7">
      <w:pPr>
        <w:ind w:left="-567" w:firstLine="426"/>
        <w:rPr>
          <w:rFonts w:eastAsiaTheme="minorEastAsia"/>
          <w:sz w:val="18"/>
          <w:szCs w:val="18"/>
        </w:rPr>
      </w:pPr>
      <w:r w:rsidRPr="00713114">
        <w:rPr>
          <w:rFonts w:eastAsiaTheme="minorEastAsia"/>
          <w:sz w:val="18"/>
          <w:szCs w:val="18"/>
        </w:rPr>
        <w:t>7. Контроль за исполнением настоящего постановления возложить на заместителя Главы администрации.</w:t>
      </w:r>
    </w:p>
    <w:p w:rsidR="00713114" w:rsidRPr="00713114" w:rsidRDefault="00713114" w:rsidP="007B3FD7">
      <w:pPr>
        <w:tabs>
          <w:tab w:val="left" w:pos="426"/>
        </w:tabs>
        <w:ind w:left="-567" w:firstLine="426"/>
        <w:rPr>
          <w:rFonts w:eastAsiaTheme="minorEastAsia"/>
          <w:sz w:val="18"/>
          <w:szCs w:val="18"/>
        </w:rPr>
      </w:pPr>
    </w:p>
    <w:p w:rsidR="00713114" w:rsidRPr="00713114" w:rsidRDefault="00713114" w:rsidP="00713114">
      <w:pPr>
        <w:tabs>
          <w:tab w:val="left" w:pos="426"/>
        </w:tabs>
        <w:ind w:left="-142" w:firstLine="426"/>
        <w:rPr>
          <w:rFonts w:eastAsiaTheme="minorEastAsia"/>
          <w:sz w:val="18"/>
          <w:szCs w:val="18"/>
        </w:rPr>
      </w:pP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i/>
          <w:sz w:val="18"/>
          <w:szCs w:val="18"/>
        </w:rPr>
        <w:t xml:space="preserve">Глава администрации </w:t>
      </w:r>
      <w:r w:rsidRPr="00713114">
        <w:rPr>
          <w:rFonts w:eastAsiaTheme="minorEastAsia"/>
          <w:i/>
          <w:sz w:val="18"/>
          <w:szCs w:val="18"/>
        </w:rPr>
        <w:tab/>
      </w:r>
      <w:r w:rsidRPr="00713114">
        <w:rPr>
          <w:rFonts w:eastAsiaTheme="minorEastAsia"/>
          <w:i/>
          <w:sz w:val="18"/>
          <w:szCs w:val="18"/>
        </w:rPr>
        <w:tab/>
      </w:r>
      <w:r w:rsidRPr="00713114">
        <w:rPr>
          <w:rFonts w:eastAsiaTheme="minorEastAsia"/>
          <w:i/>
          <w:sz w:val="18"/>
          <w:szCs w:val="18"/>
        </w:rPr>
        <w:tab/>
      </w:r>
      <w:r w:rsidRPr="00713114">
        <w:rPr>
          <w:rFonts w:eastAsiaTheme="minorEastAsia"/>
          <w:i/>
          <w:sz w:val="18"/>
          <w:szCs w:val="18"/>
        </w:rPr>
        <w:tab/>
      </w:r>
      <w:r w:rsidRPr="00713114">
        <w:rPr>
          <w:rFonts w:eastAsiaTheme="minorEastAsia"/>
          <w:i/>
          <w:sz w:val="18"/>
          <w:szCs w:val="18"/>
        </w:rPr>
        <w:tab/>
        <w:t xml:space="preserve">                       В.М. Колмаченко</w:t>
      </w: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sz w:val="18"/>
          <w:szCs w:val="18"/>
        </w:rPr>
        <w:br w:type="page"/>
      </w:r>
      <w:r w:rsidRPr="00713114">
        <w:rPr>
          <w:rFonts w:eastAsiaTheme="minorEastAsia"/>
          <w:i/>
          <w:sz w:val="18"/>
          <w:szCs w:val="18"/>
        </w:rPr>
        <w:t xml:space="preserve">Приложение к Постановлению </w:t>
      </w: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i/>
          <w:sz w:val="18"/>
          <w:szCs w:val="18"/>
        </w:rPr>
        <w:t xml:space="preserve">администрацию Хомутовского </w:t>
      </w: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i/>
          <w:sz w:val="18"/>
          <w:szCs w:val="18"/>
        </w:rPr>
        <w:t xml:space="preserve">муниципального образования </w:t>
      </w: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i/>
          <w:sz w:val="18"/>
          <w:szCs w:val="18"/>
        </w:rPr>
        <w:t xml:space="preserve">№ </w:t>
      </w:r>
      <w:r w:rsidR="00B41077">
        <w:rPr>
          <w:rFonts w:eastAsiaTheme="minorEastAsia"/>
          <w:i/>
          <w:sz w:val="18"/>
          <w:szCs w:val="18"/>
          <w:u w:val="single"/>
        </w:rPr>
        <w:t>30о/д</w:t>
      </w:r>
      <w:r w:rsidRPr="00713114">
        <w:rPr>
          <w:rFonts w:eastAsiaTheme="minorEastAsia"/>
          <w:i/>
          <w:sz w:val="18"/>
          <w:szCs w:val="18"/>
        </w:rPr>
        <w:t>_ от «_</w:t>
      </w:r>
      <w:r w:rsidR="00B41077">
        <w:rPr>
          <w:rFonts w:eastAsiaTheme="minorEastAsia"/>
          <w:i/>
          <w:sz w:val="18"/>
          <w:szCs w:val="18"/>
          <w:u w:val="single"/>
        </w:rPr>
        <w:t xml:space="preserve">15 </w:t>
      </w:r>
      <w:r w:rsidRPr="00713114">
        <w:rPr>
          <w:rFonts w:eastAsiaTheme="minorEastAsia"/>
          <w:i/>
          <w:sz w:val="18"/>
          <w:szCs w:val="18"/>
        </w:rPr>
        <w:t>»_</w:t>
      </w:r>
      <w:r w:rsidR="00B41077">
        <w:rPr>
          <w:rFonts w:eastAsiaTheme="minorEastAsia"/>
          <w:i/>
          <w:sz w:val="18"/>
          <w:szCs w:val="18"/>
          <w:u w:val="single"/>
        </w:rPr>
        <w:t xml:space="preserve">02  </w:t>
      </w:r>
      <w:r w:rsidR="00B41077">
        <w:rPr>
          <w:rFonts w:eastAsiaTheme="minorEastAsia"/>
          <w:i/>
          <w:sz w:val="18"/>
          <w:szCs w:val="18"/>
        </w:rPr>
        <w:t xml:space="preserve"> 2022</w:t>
      </w:r>
    </w:p>
    <w:p w:rsidR="00713114" w:rsidRPr="00713114" w:rsidRDefault="00713114" w:rsidP="00713114">
      <w:pPr>
        <w:tabs>
          <w:tab w:val="left" w:pos="426"/>
        </w:tabs>
        <w:ind w:left="-142" w:firstLine="426"/>
        <w:jc w:val="right"/>
        <w:rPr>
          <w:rFonts w:eastAsiaTheme="minorEastAsia"/>
          <w:i/>
          <w:sz w:val="18"/>
          <w:szCs w:val="18"/>
        </w:rPr>
      </w:pPr>
      <w:r w:rsidRPr="00713114">
        <w:rPr>
          <w:rFonts w:eastAsiaTheme="minorEastAsia"/>
          <w:i/>
          <w:sz w:val="18"/>
          <w:szCs w:val="18"/>
        </w:rPr>
        <w:t>Ознакомлены:</w:t>
      </w:r>
    </w:p>
    <w:p w:rsidR="00713114" w:rsidRPr="00713114" w:rsidRDefault="00713114" w:rsidP="00713114">
      <w:pPr>
        <w:tabs>
          <w:tab w:val="left" w:pos="426"/>
        </w:tabs>
        <w:ind w:left="-142" w:firstLine="426"/>
        <w:rPr>
          <w:rFonts w:eastAsiaTheme="minorEastAsia"/>
          <w:sz w:val="18"/>
          <w:szCs w:val="18"/>
        </w:rPr>
      </w:pPr>
    </w:p>
    <w:tbl>
      <w:tblPr>
        <w:tblStyle w:val="aa"/>
        <w:tblW w:w="9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2315"/>
        <w:gridCol w:w="2749"/>
      </w:tblGrid>
      <w:tr w:rsidR="00713114" w:rsidRPr="00713114" w:rsidTr="00362458">
        <w:trPr>
          <w:trHeight w:val="275"/>
        </w:trPr>
        <w:tc>
          <w:tcPr>
            <w:tcW w:w="4886" w:type="dxa"/>
            <w:tcBorders>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 xml:space="preserve">Администрация Хомутовского МО  </w:t>
            </w:r>
          </w:p>
        </w:tc>
        <w:tc>
          <w:tcPr>
            <w:tcW w:w="2315" w:type="dxa"/>
            <w:tcBorders>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Н.В.Максименко</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МУК КСК Хомутовского МО</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О.Н. Максимова</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МОУ ИРМО «Плишкинская СОШ»</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Е.О. Ильина</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МДОУ ИРМО «Плишкинский детский сад»</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Л.Н. Перфильева</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МОУ ИРМО «Хомутовская СОШ №1»</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О.И. Романова</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МОУ ИРМО «Хомутовская СОШ №2»</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Д.А. Черепанов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МОУ ИРМО «Кудинская СОШ»</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В.М.Коврига</w:t>
            </w:r>
          </w:p>
        </w:tc>
      </w:tr>
      <w:tr w:rsidR="00713114" w:rsidRPr="00713114" w:rsidTr="00362458">
        <w:trPr>
          <w:trHeight w:val="516"/>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МДОУ ИРМО «Хомутовский детский сад №1»</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Е.Б. Филатова-Дрюкова</w:t>
            </w:r>
          </w:p>
        </w:tc>
      </w:tr>
      <w:tr w:rsidR="00713114" w:rsidRPr="00713114" w:rsidTr="00362458">
        <w:trPr>
          <w:trHeight w:val="550"/>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МДОУ ИРМО «Хомутовский детский сад №2»</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Л.Г. Бисерова</w:t>
            </w:r>
          </w:p>
        </w:tc>
      </w:tr>
      <w:tr w:rsidR="00713114" w:rsidRPr="00713114" w:rsidTr="00362458">
        <w:trPr>
          <w:trHeight w:val="550"/>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МДОУ ИРМО «Хомутовский детский сад №3»</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564"/>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МДОУ ИРМО «Хомутовский детский сад №4»</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Р.З. Рогачевская</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МКУ ХЭС Хомутовского МО</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А.Л. Шелепов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ОГБУЗ ИРБ, ФАП ( Талька, Куда, Хомутово )</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О.В. Быкова</w:t>
            </w:r>
          </w:p>
        </w:tc>
      </w:tr>
      <w:tr w:rsidR="00713114" w:rsidRPr="00713114" w:rsidTr="00362458">
        <w:trPr>
          <w:trHeight w:val="550"/>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МОУ ДОД ИРМО Хомутовская музыкальная школа</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О.Г. Курилович</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Начальник участка ЖКХ Хомутовского МО (ООО «Александровское)»</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А.С. Парфенов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Хомутовская МТС</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ОАО «Ремонтный завод Иркутский»</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89"/>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«Луговое»</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Н.А. Горячев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«Барки»</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Д.Б. Худаков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«Народный дом»</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В.Э. Станкевич</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ОПС Хомутово почтовое отделение</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«Стройндустрия»</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С.В. Смехнов</w:t>
            </w: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ОАО РТП «Иркутское»</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Супермаркет «Слата»</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Супермаркет «Метр» ( ООО Интерьер)</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Супермаркет «Светофор»</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75"/>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Супермаркет «Хлеб-Соль»</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89"/>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Супермаркет «Исток-Байкал»</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r w:rsidR="00713114" w:rsidRPr="00713114" w:rsidTr="00362458">
        <w:trPr>
          <w:trHeight w:val="289"/>
        </w:trPr>
        <w:tc>
          <w:tcPr>
            <w:tcW w:w="4886"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r w:rsidRPr="00713114">
              <w:rPr>
                <w:rFonts w:eastAsiaTheme="minorEastAsia"/>
                <w:sz w:val="18"/>
                <w:szCs w:val="18"/>
              </w:rPr>
              <w:t>ООО «Молочная река»</w:t>
            </w:r>
          </w:p>
        </w:tc>
        <w:tc>
          <w:tcPr>
            <w:tcW w:w="2315"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c>
          <w:tcPr>
            <w:tcW w:w="2749" w:type="dxa"/>
            <w:tcBorders>
              <w:top w:val="single" w:sz="4" w:space="0" w:color="auto"/>
              <w:bottom w:val="single" w:sz="4" w:space="0" w:color="auto"/>
            </w:tcBorders>
          </w:tcPr>
          <w:p w:rsidR="00713114" w:rsidRPr="00713114" w:rsidRDefault="00713114" w:rsidP="00713114">
            <w:pPr>
              <w:tabs>
                <w:tab w:val="left" w:pos="426"/>
              </w:tabs>
              <w:ind w:left="-142" w:firstLine="426"/>
              <w:rPr>
                <w:rFonts w:eastAsiaTheme="minorEastAsia"/>
                <w:sz w:val="18"/>
                <w:szCs w:val="18"/>
              </w:rPr>
            </w:pPr>
          </w:p>
        </w:tc>
      </w:tr>
    </w:tbl>
    <w:p w:rsidR="008D01A9" w:rsidRPr="00713114" w:rsidRDefault="008D01A9" w:rsidP="008D01A9">
      <w:pPr>
        <w:tabs>
          <w:tab w:val="left" w:pos="426"/>
        </w:tabs>
        <w:ind w:left="-142" w:firstLine="426"/>
        <w:rPr>
          <w:rFonts w:eastAsiaTheme="minorEastAsia"/>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8D01A9" w:rsidRPr="008D01A9" w:rsidRDefault="008D01A9" w:rsidP="008D01A9">
      <w:pPr>
        <w:tabs>
          <w:tab w:val="left" w:pos="426"/>
        </w:tabs>
        <w:ind w:left="-142" w:firstLine="426"/>
        <w:rPr>
          <w:rFonts w:eastAsiaTheme="minorEastAsia"/>
          <w:b/>
          <w:i/>
          <w:sz w:val="18"/>
          <w:szCs w:val="18"/>
        </w:rPr>
      </w:pPr>
    </w:p>
    <w:p w:rsidR="006A0CF1" w:rsidRPr="00975CFF" w:rsidRDefault="006A0CF1" w:rsidP="00674E5C">
      <w:pPr>
        <w:tabs>
          <w:tab w:val="left" w:pos="426"/>
        </w:tabs>
        <w:ind w:left="-142" w:firstLine="426"/>
        <w:rPr>
          <w:rFonts w:eastAsiaTheme="minorEastAsia"/>
          <w:i/>
          <w:sz w:val="18"/>
          <w:szCs w:val="18"/>
        </w:rPr>
      </w:pPr>
      <w:r w:rsidRPr="00975CFF">
        <w:rPr>
          <w:rFonts w:eastAsiaTheme="minorEastAsia"/>
          <w:i/>
          <w:sz w:val="18"/>
          <w:szCs w:val="18"/>
        </w:rPr>
        <w:t xml:space="preserve">                                                               </w:t>
      </w:r>
    </w:p>
    <w:p w:rsidR="00C3738F" w:rsidRPr="005113C6" w:rsidRDefault="00C3738F" w:rsidP="002169F6">
      <w:pPr>
        <w:tabs>
          <w:tab w:val="left" w:pos="426"/>
        </w:tabs>
        <w:ind w:left="-142" w:firstLine="426"/>
        <w:rPr>
          <w:rFonts w:eastAsiaTheme="minorEastAsia"/>
          <w:sz w:val="18"/>
          <w:szCs w:val="18"/>
        </w:rPr>
        <w:sectPr w:rsidR="00C3738F" w:rsidRPr="005113C6" w:rsidSect="00980389">
          <w:pgSz w:w="11906" w:h="16838" w:code="9"/>
          <w:pgMar w:top="851" w:right="849" w:bottom="851" w:left="1418" w:header="709" w:footer="709" w:gutter="0"/>
          <w:cols w:space="708"/>
          <w:titlePg/>
          <w:docGrid w:linePitch="360"/>
        </w:sectPr>
      </w:pPr>
    </w:p>
    <w:p w:rsidR="00660853" w:rsidRDefault="00660853" w:rsidP="00755C83">
      <w:pPr>
        <w:tabs>
          <w:tab w:val="left" w:pos="426"/>
        </w:tabs>
        <w:ind w:left="-142" w:right="142" w:firstLine="426"/>
        <w:rPr>
          <w:rFonts w:eastAsiaTheme="minorEastAsia"/>
          <w:sz w:val="18"/>
          <w:szCs w:val="18"/>
        </w:rPr>
      </w:pPr>
      <w:bookmarkStart w:id="49" w:name="_GoBack"/>
      <w:bookmarkEnd w:id="49"/>
    </w:p>
    <w:sectPr w:rsidR="00660853" w:rsidSect="00FE439A">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723" w:rsidRDefault="00C63723" w:rsidP="00BD744E">
      <w:r>
        <w:separator/>
      </w:r>
    </w:p>
  </w:endnote>
  <w:endnote w:type="continuationSeparator" w:id="0">
    <w:p w:rsidR="00C63723" w:rsidRDefault="00C6372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723" w:rsidRDefault="00C63723" w:rsidP="00BD744E">
      <w:r>
        <w:separator/>
      </w:r>
    </w:p>
  </w:footnote>
  <w:footnote w:type="continuationSeparator" w:id="0">
    <w:p w:rsidR="00C63723" w:rsidRDefault="00C63723" w:rsidP="00BD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186425"/>
      <w:docPartObj>
        <w:docPartGallery w:val="Page Numbers (Top of Page)"/>
        <w:docPartUnique/>
      </w:docPartObj>
    </w:sdtPr>
    <w:sdtEndPr/>
    <w:sdtContent>
      <w:p w:rsidR="00C63723" w:rsidRDefault="00C63723">
        <w:pPr>
          <w:pStyle w:val="afb"/>
          <w:jc w:val="center"/>
        </w:pPr>
        <w:r>
          <w:fldChar w:fldCharType="begin"/>
        </w:r>
        <w:r>
          <w:instrText>PAGE   \* MERGEFORMAT</w:instrText>
        </w:r>
        <w:r>
          <w:fldChar w:fldCharType="separate"/>
        </w:r>
        <w:r w:rsidR="007B3FD7">
          <w:rPr>
            <w:noProof/>
          </w:rPr>
          <w:t>60</w:t>
        </w:r>
        <w:r>
          <w:rPr>
            <w:noProof/>
          </w:rPr>
          <w:fldChar w:fldCharType="end"/>
        </w:r>
      </w:p>
    </w:sdtContent>
  </w:sdt>
  <w:p w:rsidR="00C63723" w:rsidRDefault="00C63723">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444A62"/>
    <w:multiLevelType w:val="multilevel"/>
    <w:tmpl w:val="43C65E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 w15:restartNumberingAfterBreak="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15:restartNumberingAfterBreak="0">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4" w15:restartNumberingAfterBreak="0">
    <w:nsid w:val="1ABC64B3"/>
    <w:multiLevelType w:val="hybridMultilevel"/>
    <w:tmpl w:val="EB221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7F5A90"/>
    <w:multiLevelType w:val="hybridMultilevel"/>
    <w:tmpl w:val="56B0352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7" w15:restartNumberingAfterBreak="0">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8" w15:restartNumberingAfterBreak="0">
    <w:nsid w:val="26065D2D"/>
    <w:multiLevelType w:val="hybridMultilevel"/>
    <w:tmpl w:val="E182C3FC"/>
    <w:lvl w:ilvl="0" w:tplc="4D9A8EF6">
      <w:start w:val="1"/>
      <w:numFmt w:val="decimal"/>
      <w:lvlText w:val="%1."/>
      <w:lvlJc w:val="left"/>
      <w:pPr>
        <w:ind w:left="1070" w:hanging="360"/>
      </w:pPr>
      <w:rPr>
        <w:rFonts w:ascii="Times New Roman" w:hAnsi="Times New Roman"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504E4E"/>
    <w:multiLevelType w:val="hybridMultilevel"/>
    <w:tmpl w:val="0BB0DD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B46039"/>
    <w:multiLevelType w:val="multilevel"/>
    <w:tmpl w:val="159EC5B4"/>
    <w:lvl w:ilvl="0">
      <w:start w:val="1"/>
      <w:numFmt w:val="decimal"/>
      <w:lvlText w:val="%1."/>
      <w:lvlJc w:val="left"/>
      <w:pPr>
        <w:ind w:left="1924" w:hanging="1215"/>
      </w:pPr>
      <w:rPr>
        <w:rFonts w:cs="Times New Roman" w:hint="default"/>
      </w:rPr>
    </w:lvl>
    <w:lvl w:ilvl="1">
      <w:start w:val="1"/>
      <w:numFmt w:val="decimal"/>
      <w:isLgl/>
      <w:lvlText w:val="%1.%2."/>
      <w:lvlJc w:val="left"/>
      <w:pPr>
        <w:ind w:left="1909" w:hanging="1200"/>
      </w:pPr>
      <w:rPr>
        <w:rFonts w:cs="Times New Roman" w:hint="default"/>
      </w:rPr>
    </w:lvl>
    <w:lvl w:ilvl="2">
      <w:start w:val="1"/>
      <w:numFmt w:val="decimal"/>
      <w:isLgl/>
      <w:lvlText w:val="%1.%2.%3."/>
      <w:lvlJc w:val="left"/>
      <w:pPr>
        <w:ind w:left="1909" w:hanging="1200"/>
      </w:pPr>
      <w:rPr>
        <w:rFonts w:cs="Times New Roman" w:hint="default"/>
      </w:rPr>
    </w:lvl>
    <w:lvl w:ilvl="3">
      <w:start w:val="1"/>
      <w:numFmt w:val="decimal"/>
      <w:isLgl/>
      <w:lvlText w:val="%1.%2.%3.%4."/>
      <w:lvlJc w:val="left"/>
      <w:pPr>
        <w:ind w:left="1909" w:hanging="1200"/>
      </w:pPr>
      <w:rPr>
        <w:rFonts w:cs="Times New Roman" w:hint="default"/>
      </w:rPr>
    </w:lvl>
    <w:lvl w:ilvl="4">
      <w:start w:val="1"/>
      <w:numFmt w:val="decimal"/>
      <w:isLgl/>
      <w:lvlText w:val="%1.%2.%3.%4.%5."/>
      <w:lvlJc w:val="left"/>
      <w:pPr>
        <w:ind w:left="1909" w:hanging="120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5"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154BB2"/>
    <w:multiLevelType w:val="multilevel"/>
    <w:tmpl w:val="E280E0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8"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15:restartNumberingAfterBreak="0">
    <w:nsid w:val="4F8E448D"/>
    <w:multiLevelType w:val="hybridMultilevel"/>
    <w:tmpl w:val="AF9A597C"/>
    <w:lvl w:ilvl="0" w:tplc="213E906A">
      <w:start w:val="4"/>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30"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1"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15:restartNumberingAfterBreak="0">
    <w:nsid w:val="568917C1"/>
    <w:multiLevelType w:val="hybridMultilevel"/>
    <w:tmpl w:val="7346C2C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3D1B24"/>
    <w:multiLevelType w:val="hybridMultilevel"/>
    <w:tmpl w:val="D58CDA88"/>
    <w:lvl w:ilvl="0" w:tplc="DAE052DA">
      <w:start w:val="1"/>
      <w:numFmt w:val="decimal"/>
      <w:lvlText w:val="%1."/>
      <w:lvlJc w:val="left"/>
      <w:pPr>
        <w:ind w:left="36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5" w15:restartNumberingAfterBreak="0">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8"/>
  </w:num>
  <w:num w:numId="8">
    <w:abstractNumId w:val="25"/>
  </w:num>
  <w:num w:numId="9">
    <w:abstractNumId w:val="32"/>
  </w:num>
  <w:num w:numId="10">
    <w:abstractNumId w:val="28"/>
  </w:num>
  <w:num w:numId="11">
    <w:abstractNumId w:val="1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13"/>
  </w:num>
  <w:num w:numId="17">
    <w:abstractNumId w:val="36"/>
  </w:num>
  <w:num w:numId="18">
    <w:abstractNumId w:val="12"/>
  </w:num>
  <w:num w:numId="19">
    <w:abstractNumId w:val="30"/>
  </w:num>
  <w:num w:numId="20">
    <w:abstractNumId w:val="17"/>
  </w:num>
  <w:num w:numId="21">
    <w:abstractNumId w:val="27"/>
  </w:num>
  <w:num w:numId="22">
    <w:abstractNumId w:val="35"/>
  </w:num>
  <w:num w:numId="23">
    <w:abstractNumId w:val="14"/>
  </w:num>
  <w:num w:numId="24">
    <w:abstractNumId w:val="2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29"/>
  </w:num>
  <w:num w:numId="28">
    <w:abstractNumId w:val="24"/>
  </w:num>
  <w:num w:numId="29">
    <w:abstractNumId w:val="7"/>
  </w:num>
  <w:num w:numId="30">
    <w:abstractNumId w:val="18"/>
  </w:num>
  <w:num w:numId="31">
    <w:abstractNumId w:val="15"/>
  </w:num>
  <w:num w:numId="32">
    <w:abstractNumId w:val="26"/>
  </w:num>
  <w:num w:numId="33">
    <w:abstractNumId w:val="33"/>
  </w:num>
  <w:num w:numId="3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drawingGridHorizontalSpacing w:val="120"/>
  <w:drawingGridVerticalSpacing w:val="381"/>
  <w:displayHorizontalDrawingGridEvery w:val="2"/>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170"/>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2B07"/>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0E4B"/>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07B"/>
    <w:rsid w:val="00103DB2"/>
    <w:rsid w:val="00106E27"/>
    <w:rsid w:val="00107E9A"/>
    <w:rsid w:val="00110306"/>
    <w:rsid w:val="00111264"/>
    <w:rsid w:val="00111E21"/>
    <w:rsid w:val="00114060"/>
    <w:rsid w:val="0011412A"/>
    <w:rsid w:val="00114865"/>
    <w:rsid w:val="001149CB"/>
    <w:rsid w:val="00116C8F"/>
    <w:rsid w:val="001177B1"/>
    <w:rsid w:val="00117AE8"/>
    <w:rsid w:val="00117F1E"/>
    <w:rsid w:val="001202B2"/>
    <w:rsid w:val="001209FA"/>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516"/>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98B"/>
    <w:rsid w:val="00170C1A"/>
    <w:rsid w:val="00171038"/>
    <w:rsid w:val="00171085"/>
    <w:rsid w:val="0017108B"/>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5F9"/>
    <w:rsid w:val="00180B2B"/>
    <w:rsid w:val="00180C29"/>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07EF"/>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613"/>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5DB"/>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5BD"/>
    <w:rsid w:val="001E5C81"/>
    <w:rsid w:val="001E690A"/>
    <w:rsid w:val="001F14BA"/>
    <w:rsid w:val="001F1979"/>
    <w:rsid w:val="001F1FC4"/>
    <w:rsid w:val="001F20D9"/>
    <w:rsid w:val="001F39EA"/>
    <w:rsid w:val="001F4719"/>
    <w:rsid w:val="001F5C13"/>
    <w:rsid w:val="001F6362"/>
    <w:rsid w:val="001F673F"/>
    <w:rsid w:val="001F695A"/>
    <w:rsid w:val="001F74FC"/>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9F6"/>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5F3"/>
    <w:rsid w:val="002339A8"/>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C3B"/>
    <w:rsid w:val="00246EDB"/>
    <w:rsid w:val="002470C6"/>
    <w:rsid w:val="00250176"/>
    <w:rsid w:val="002509FD"/>
    <w:rsid w:val="00252DE1"/>
    <w:rsid w:val="00252E33"/>
    <w:rsid w:val="002536F1"/>
    <w:rsid w:val="00254657"/>
    <w:rsid w:val="00254C23"/>
    <w:rsid w:val="00254D78"/>
    <w:rsid w:val="002550AF"/>
    <w:rsid w:val="0025548F"/>
    <w:rsid w:val="00255B78"/>
    <w:rsid w:val="00256115"/>
    <w:rsid w:val="00256699"/>
    <w:rsid w:val="00256984"/>
    <w:rsid w:val="00256BDA"/>
    <w:rsid w:val="002575C7"/>
    <w:rsid w:val="002579FB"/>
    <w:rsid w:val="00257D22"/>
    <w:rsid w:val="002604FE"/>
    <w:rsid w:val="00260746"/>
    <w:rsid w:val="0026080B"/>
    <w:rsid w:val="00261041"/>
    <w:rsid w:val="002614DC"/>
    <w:rsid w:val="002614F3"/>
    <w:rsid w:val="002631D4"/>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14"/>
    <w:rsid w:val="002725BF"/>
    <w:rsid w:val="00272CBC"/>
    <w:rsid w:val="00272D15"/>
    <w:rsid w:val="00274B87"/>
    <w:rsid w:val="00274E04"/>
    <w:rsid w:val="00274F7A"/>
    <w:rsid w:val="00275461"/>
    <w:rsid w:val="0027575C"/>
    <w:rsid w:val="00276511"/>
    <w:rsid w:val="00276743"/>
    <w:rsid w:val="00276CE0"/>
    <w:rsid w:val="0027732B"/>
    <w:rsid w:val="00277598"/>
    <w:rsid w:val="00277B18"/>
    <w:rsid w:val="0028044D"/>
    <w:rsid w:val="00280BE6"/>
    <w:rsid w:val="00280FF2"/>
    <w:rsid w:val="00281E60"/>
    <w:rsid w:val="00281EE1"/>
    <w:rsid w:val="002821CE"/>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7AD"/>
    <w:rsid w:val="002C5BF6"/>
    <w:rsid w:val="002C5D76"/>
    <w:rsid w:val="002C5E1B"/>
    <w:rsid w:val="002C682C"/>
    <w:rsid w:val="002C6D12"/>
    <w:rsid w:val="002C7742"/>
    <w:rsid w:val="002D1D30"/>
    <w:rsid w:val="002D2126"/>
    <w:rsid w:val="002D217D"/>
    <w:rsid w:val="002D33F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0CE7"/>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273A"/>
    <w:rsid w:val="003534BB"/>
    <w:rsid w:val="00353C37"/>
    <w:rsid w:val="00354975"/>
    <w:rsid w:val="00356238"/>
    <w:rsid w:val="00356A3D"/>
    <w:rsid w:val="0035701D"/>
    <w:rsid w:val="003574D1"/>
    <w:rsid w:val="00357598"/>
    <w:rsid w:val="0036015F"/>
    <w:rsid w:val="00360354"/>
    <w:rsid w:val="003609BB"/>
    <w:rsid w:val="00360E10"/>
    <w:rsid w:val="00360F4B"/>
    <w:rsid w:val="00360FC0"/>
    <w:rsid w:val="00361287"/>
    <w:rsid w:val="003618B7"/>
    <w:rsid w:val="00362458"/>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4A3F"/>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C7"/>
    <w:rsid w:val="004002C7"/>
    <w:rsid w:val="004010E4"/>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700"/>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1DA"/>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6A9"/>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3C6"/>
    <w:rsid w:val="005116B2"/>
    <w:rsid w:val="00513BE2"/>
    <w:rsid w:val="00513F75"/>
    <w:rsid w:val="00514275"/>
    <w:rsid w:val="00514962"/>
    <w:rsid w:val="00515F71"/>
    <w:rsid w:val="005164DC"/>
    <w:rsid w:val="00516BD3"/>
    <w:rsid w:val="00516E2C"/>
    <w:rsid w:val="00520402"/>
    <w:rsid w:val="00521025"/>
    <w:rsid w:val="005215BB"/>
    <w:rsid w:val="00521C34"/>
    <w:rsid w:val="005227F0"/>
    <w:rsid w:val="005238F1"/>
    <w:rsid w:val="00523DD0"/>
    <w:rsid w:val="00523F80"/>
    <w:rsid w:val="005279DC"/>
    <w:rsid w:val="00527DA2"/>
    <w:rsid w:val="00530295"/>
    <w:rsid w:val="005304F1"/>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56D8"/>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86D"/>
    <w:rsid w:val="005669D8"/>
    <w:rsid w:val="00570112"/>
    <w:rsid w:val="0057103C"/>
    <w:rsid w:val="005711F8"/>
    <w:rsid w:val="00571387"/>
    <w:rsid w:val="0057140C"/>
    <w:rsid w:val="00571536"/>
    <w:rsid w:val="0057191D"/>
    <w:rsid w:val="0057286C"/>
    <w:rsid w:val="005728E0"/>
    <w:rsid w:val="00572D96"/>
    <w:rsid w:val="00573E71"/>
    <w:rsid w:val="00574414"/>
    <w:rsid w:val="005745C6"/>
    <w:rsid w:val="00574B1C"/>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358"/>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0A51"/>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5D0F"/>
    <w:rsid w:val="0063650E"/>
    <w:rsid w:val="00637FB8"/>
    <w:rsid w:val="00640262"/>
    <w:rsid w:val="006403D3"/>
    <w:rsid w:val="0064069B"/>
    <w:rsid w:val="0064111A"/>
    <w:rsid w:val="0064195C"/>
    <w:rsid w:val="00641FBD"/>
    <w:rsid w:val="006426E4"/>
    <w:rsid w:val="00642B0D"/>
    <w:rsid w:val="00642F03"/>
    <w:rsid w:val="0064366A"/>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853"/>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E5C"/>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0CF1"/>
    <w:rsid w:val="006A1BB9"/>
    <w:rsid w:val="006A2F78"/>
    <w:rsid w:val="006A3569"/>
    <w:rsid w:val="006A4042"/>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C0C"/>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114"/>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669"/>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0D39"/>
    <w:rsid w:val="0075139A"/>
    <w:rsid w:val="00751CA7"/>
    <w:rsid w:val="0075207A"/>
    <w:rsid w:val="00752B5A"/>
    <w:rsid w:val="00752F3C"/>
    <w:rsid w:val="0075322D"/>
    <w:rsid w:val="00753F66"/>
    <w:rsid w:val="00753FAA"/>
    <w:rsid w:val="007547A0"/>
    <w:rsid w:val="00755347"/>
    <w:rsid w:val="00755C83"/>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756B"/>
    <w:rsid w:val="00780199"/>
    <w:rsid w:val="007806CE"/>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3FD7"/>
    <w:rsid w:val="007B47E8"/>
    <w:rsid w:val="007B502D"/>
    <w:rsid w:val="007B5CEA"/>
    <w:rsid w:val="007B5ED5"/>
    <w:rsid w:val="007B60ED"/>
    <w:rsid w:val="007B6165"/>
    <w:rsid w:val="007B6D16"/>
    <w:rsid w:val="007B7AEE"/>
    <w:rsid w:val="007B7DA7"/>
    <w:rsid w:val="007B7DE1"/>
    <w:rsid w:val="007C0CE4"/>
    <w:rsid w:val="007C0EC8"/>
    <w:rsid w:val="007C3A22"/>
    <w:rsid w:val="007C3BA5"/>
    <w:rsid w:val="007C41D7"/>
    <w:rsid w:val="007C672A"/>
    <w:rsid w:val="007C6902"/>
    <w:rsid w:val="007C6EDA"/>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420"/>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3FE9"/>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4E8A"/>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152"/>
    <w:rsid w:val="008B0590"/>
    <w:rsid w:val="008B2B31"/>
    <w:rsid w:val="008B2C55"/>
    <w:rsid w:val="008B433D"/>
    <w:rsid w:val="008B5484"/>
    <w:rsid w:val="008B594C"/>
    <w:rsid w:val="008B63A3"/>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1A9"/>
    <w:rsid w:val="008D084B"/>
    <w:rsid w:val="008D1105"/>
    <w:rsid w:val="008D13E1"/>
    <w:rsid w:val="008D163D"/>
    <w:rsid w:val="008D17A0"/>
    <w:rsid w:val="008D2EBC"/>
    <w:rsid w:val="008D3685"/>
    <w:rsid w:val="008D422C"/>
    <w:rsid w:val="008D4814"/>
    <w:rsid w:val="008D4965"/>
    <w:rsid w:val="008D4FD3"/>
    <w:rsid w:val="008D7656"/>
    <w:rsid w:val="008D76CC"/>
    <w:rsid w:val="008D77DC"/>
    <w:rsid w:val="008D7A0F"/>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26E40"/>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CFF"/>
    <w:rsid w:val="00975DA1"/>
    <w:rsid w:val="00977882"/>
    <w:rsid w:val="00977925"/>
    <w:rsid w:val="00980142"/>
    <w:rsid w:val="00980389"/>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6"/>
    <w:rsid w:val="009D3F6D"/>
    <w:rsid w:val="009D4342"/>
    <w:rsid w:val="009D44EB"/>
    <w:rsid w:val="009D5F38"/>
    <w:rsid w:val="009D61C2"/>
    <w:rsid w:val="009D63D7"/>
    <w:rsid w:val="009D752F"/>
    <w:rsid w:val="009D7B5C"/>
    <w:rsid w:val="009D7E20"/>
    <w:rsid w:val="009E037E"/>
    <w:rsid w:val="009E0890"/>
    <w:rsid w:val="009E2474"/>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6F80"/>
    <w:rsid w:val="00A270BA"/>
    <w:rsid w:val="00A27327"/>
    <w:rsid w:val="00A27BDE"/>
    <w:rsid w:val="00A27C9B"/>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6E64"/>
    <w:rsid w:val="00A471D9"/>
    <w:rsid w:val="00A47251"/>
    <w:rsid w:val="00A5087D"/>
    <w:rsid w:val="00A51500"/>
    <w:rsid w:val="00A51853"/>
    <w:rsid w:val="00A51A7A"/>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13D"/>
    <w:rsid w:val="00A60341"/>
    <w:rsid w:val="00A60898"/>
    <w:rsid w:val="00A60F92"/>
    <w:rsid w:val="00A620D2"/>
    <w:rsid w:val="00A62159"/>
    <w:rsid w:val="00A62360"/>
    <w:rsid w:val="00A627EF"/>
    <w:rsid w:val="00A636D6"/>
    <w:rsid w:val="00A63717"/>
    <w:rsid w:val="00A63E4A"/>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C04"/>
    <w:rsid w:val="00A75F8C"/>
    <w:rsid w:val="00A764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4AA"/>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6934"/>
    <w:rsid w:val="00AD793D"/>
    <w:rsid w:val="00AE0F31"/>
    <w:rsid w:val="00AE0F99"/>
    <w:rsid w:val="00AE1233"/>
    <w:rsid w:val="00AE2386"/>
    <w:rsid w:val="00AE2D96"/>
    <w:rsid w:val="00AE3446"/>
    <w:rsid w:val="00AE3FA3"/>
    <w:rsid w:val="00AE40B5"/>
    <w:rsid w:val="00AE42CA"/>
    <w:rsid w:val="00AE4DD3"/>
    <w:rsid w:val="00AE5246"/>
    <w:rsid w:val="00AE563B"/>
    <w:rsid w:val="00AE7A97"/>
    <w:rsid w:val="00AE7BC5"/>
    <w:rsid w:val="00AE7E83"/>
    <w:rsid w:val="00AF02AD"/>
    <w:rsid w:val="00AF05A4"/>
    <w:rsid w:val="00AF12EC"/>
    <w:rsid w:val="00AF171F"/>
    <w:rsid w:val="00AF19DB"/>
    <w:rsid w:val="00AF1C55"/>
    <w:rsid w:val="00AF253D"/>
    <w:rsid w:val="00AF2727"/>
    <w:rsid w:val="00AF36C9"/>
    <w:rsid w:val="00AF44D7"/>
    <w:rsid w:val="00AF5C62"/>
    <w:rsid w:val="00AF6243"/>
    <w:rsid w:val="00AF6BC6"/>
    <w:rsid w:val="00B00E30"/>
    <w:rsid w:val="00B0113C"/>
    <w:rsid w:val="00B01B26"/>
    <w:rsid w:val="00B01DDC"/>
    <w:rsid w:val="00B02770"/>
    <w:rsid w:val="00B03086"/>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5BD4"/>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077"/>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6D16"/>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1BA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2A97"/>
    <w:rsid w:val="00BB3798"/>
    <w:rsid w:val="00BB3DB3"/>
    <w:rsid w:val="00BB5A35"/>
    <w:rsid w:val="00BB644C"/>
    <w:rsid w:val="00BB6712"/>
    <w:rsid w:val="00BB6A50"/>
    <w:rsid w:val="00BC0C95"/>
    <w:rsid w:val="00BC1442"/>
    <w:rsid w:val="00BC17B1"/>
    <w:rsid w:val="00BC201F"/>
    <w:rsid w:val="00BC232E"/>
    <w:rsid w:val="00BC291F"/>
    <w:rsid w:val="00BC2C40"/>
    <w:rsid w:val="00BC36FA"/>
    <w:rsid w:val="00BC3FEA"/>
    <w:rsid w:val="00BC422C"/>
    <w:rsid w:val="00BC4EC1"/>
    <w:rsid w:val="00BC6CE0"/>
    <w:rsid w:val="00BC71CA"/>
    <w:rsid w:val="00BD0830"/>
    <w:rsid w:val="00BD16AD"/>
    <w:rsid w:val="00BD1789"/>
    <w:rsid w:val="00BD2639"/>
    <w:rsid w:val="00BD27B1"/>
    <w:rsid w:val="00BD2F04"/>
    <w:rsid w:val="00BD3025"/>
    <w:rsid w:val="00BD4014"/>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711"/>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9AF"/>
    <w:rsid w:val="00C11B0E"/>
    <w:rsid w:val="00C11C9F"/>
    <w:rsid w:val="00C11E98"/>
    <w:rsid w:val="00C11ECD"/>
    <w:rsid w:val="00C120E1"/>
    <w:rsid w:val="00C124F5"/>
    <w:rsid w:val="00C12AB3"/>
    <w:rsid w:val="00C1498B"/>
    <w:rsid w:val="00C149A8"/>
    <w:rsid w:val="00C14C42"/>
    <w:rsid w:val="00C156D0"/>
    <w:rsid w:val="00C16D0F"/>
    <w:rsid w:val="00C173A8"/>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5855"/>
    <w:rsid w:val="00C27671"/>
    <w:rsid w:val="00C30618"/>
    <w:rsid w:val="00C30BA4"/>
    <w:rsid w:val="00C31992"/>
    <w:rsid w:val="00C31E35"/>
    <w:rsid w:val="00C3212F"/>
    <w:rsid w:val="00C32E8D"/>
    <w:rsid w:val="00C33371"/>
    <w:rsid w:val="00C336DF"/>
    <w:rsid w:val="00C336E3"/>
    <w:rsid w:val="00C33C3B"/>
    <w:rsid w:val="00C33C9C"/>
    <w:rsid w:val="00C344A7"/>
    <w:rsid w:val="00C34BC8"/>
    <w:rsid w:val="00C350EA"/>
    <w:rsid w:val="00C35AB3"/>
    <w:rsid w:val="00C36068"/>
    <w:rsid w:val="00C36289"/>
    <w:rsid w:val="00C36466"/>
    <w:rsid w:val="00C3669C"/>
    <w:rsid w:val="00C36856"/>
    <w:rsid w:val="00C37343"/>
    <w:rsid w:val="00C3738F"/>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3723"/>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8A8"/>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5EBE"/>
    <w:rsid w:val="00CD62CD"/>
    <w:rsid w:val="00CD7919"/>
    <w:rsid w:val="00CE0784"/>
    <w:rsid w:val="00CE0C5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3B"/>
    <w:rsid w:val="00D02561"/>
    <w:rsid w:val="00D02702"/>
    <w:rsid w:val="00D027EC"/>
    <w:rsid w:val="00D03D8C"/>
    <w:rsid w:val="00D04722"/>
    <w:rsid w:val="00D04A5D"/>
    <w:rsid w:val="00D055D9"/>
    <w:rsid w:val="00D062CD"/>
    <w:rsid w:val="00D06CBA"/>
    <w:rsid w:val="00D06D4E"/>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4D99"/>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7E1"/>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4E2"/>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1FF6"/>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29"/>
    <w:rsid w:val="00DC359B"/>
    <w:rsid w:val="00DC4053"/>
    <w:rsid w:val="00DC49E4"/>
    <w:rsid w:val="00DC62AC"/>
    <w:rsid w:val="00DC66D9"/>
    <w:rsid w:val="00DC6CA7"/>
    <w:rsid w:val="00DC76E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117"/>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29C"/>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27989"/>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6D3"/>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97E"/>
    <w:rsid w:val="00E87BD7"/>
    <w:rsid w:val="00E900CD"/>
    <w:rsid w:val="00E90B6F"/>
    <w:rsid w:val="00E90B9F"/>
    <w:rsid w:val="00E91431"/>
    <w:rsid w:val="00E92D64"/>
    <w:rsid w:val="00E92FB0"/>
    <w:rsid w:val="00E932FE"/>
    <w:rsid w:val="00E94DAB"/>
    <w:rsid w:val="00E953E8"/>
    <w:rsid w:val="00E958BF"/>
    <w:rsid w:val="00E958F3"/>
    <w:rsid w:val="00E96568"/>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570F"/>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4F36"/>
    <w:rsid w:val="00EE6006"/>
    <w:rsid w:val="00EE726F"/>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8D1"/>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74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3EF2"/>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7AE"/>
    <w:rsid w:val="00F73F82"/>
    <w:rsid w:val="00F741ED"/>
    <w:rsid w:val="00F74FE4"/>
    <w:rsid w:val="00F75EBE"/>
    <w:rsid w:val="00F76E98"/>
    <w:rsid w:val="00F771C3"/>
    <w:rsid w:val="00F80092"/>
    <w:rsid w:val="00F8037B"/>
    <w:rsid w:val="00F804B9"/>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6C4A"/>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24C"/>
    <w:rsid w:val="00FB535E"/>
    <w:rsid w:val="00FB60ED"/>
    <w:rsid w:val="00FB70A0"/>
    <w:rsid w:val="00FB7989"/>
    <w:rsid w:val="00FB7E8F"/>
    <w:rsid w:val="00FC0257"/>
    <w:rsid w:val="00FC23D4"/>
    <w:rsid w:val="00FC289B"/>
    <w:rsid w:val="00FC38A5"/>
    <w:rsid w:val="00FC3ECF"/>
    <w:rsid w:val="00FC3FDD"/>
    <w:rsid w:val="00FC4326"/>
    <w:rsid w:val="00FC4814"/>
    <w:rsid w:val="00FC5D4A"/>
    <w:rsid w:val="00FC7F40"/>
    <w:rsid w:val="00FD05B2"/>
    <w:rsid w:val="00FD07F4"/>
    <w:rsid w:val="00FD1E12"/>
    <w:rsid w:val="00FD236F"/>
    <w:rsid w:val="00FD253F"/>
    <w:rsid w:val="00FD3290"/>
    <w:rsid w:val="00FD3773"/>
    <w:rsid w:val="00FD3CA0"/>
    <w:rsid w:val="00FD4201"/>
    <w:rsid w:val="00FD4B40"/>
    <w:rsid w:val="00FD522F"/>
    <w:rsid w:val="00FD5CDC"/>
    <w:rsid w:val="00FD5FE8"/>
    <w:rsid w:val="00FD6402"/>
    <w:rsid w:val="00FD6EB2"/>
    <w:rsid w:val="00FD7283"/>
    <w:rsid w:val="00FE0520"/>
    <w:rsid w:val="00FE0989"/>
    <w:rsid w:val="00FE0B5F"/>
    <w:rsid w:val="00FE1466"/>
    <w:rsid w:val="00FE1A74"/>
    <w:rsid w:val="00FE233D"/>
    <w:rsid w:val="00FE2925"/>
    <w:rsid w:val="00FE3D9A"/>
    <w:rsid w:val="00FE43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3AC"/>
    <w:rsid w:val="00FF27E1"/>
    <w:rsid w:val="00FF2C09"/>
    <w:rsid w:val="00FF322B"/>
    <w:rsid w:val="00FF453F"/>
    <w:rsid w:val="00FF4A88"/>
    <w:rsid w:val="00FF4D7C"/>
    <w:rsid w:val="00FF5196"/>
    <w:rsid w:val="00FF6257"/>
    <w:rsid w:val="00FF69DF"/>
    <w:rsid w:val="00FF6EE7"/>
    <w:rsid w:val="00FF73CF"/>
    <w:rsid w:val="00FF7695"/>
    <w:rsid w:val="00FF7931"/>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9A3F5D4"/>
  <w15:docId w15:val="{F97F3F69-330D-4F12-92BC-5797B1DC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F208D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17"/>
    <w:uiPriority w:val="99"/>
    <w:qFormat/>
    <w:rsid w:val="00235920"/>
    <w:pPr>
      <w:spacing w:before="240" w:after="60"/>
      <w:jc w:val="center"/>
      <w:outlineLvl w:val="0"/>
    </w:pPr>
    <w:rPr>
      <w:rFonts w:ascii="Cambria" w:hAnsi="Cambria"/>
      <w:b/>
      <w:bCs/>
      <w:kern w:val="28"/>
      <w:sz w:val="32"/>
      <w:szCs w:val="32"/>
    </w:rPr>
  </w:style>
  <w:style w:type="character" w:customStyle="1" w:styleId="17">
    <w:name w:val="Заголовок Знак1"/>
    <w:link w:val="aff1"/>
    <w:uiPriority w:val="99"/>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2">
    <w:name w:val="No Spacing"/>
    <w:link w:val="aff3"/>
    <w:uiPriority w:val="1"/>
    <w:qFormat/>
    <w:rsid w:val="00235920"/>
    <w:rPr>
      <w:rFonts w:ascii="Calibri" w:hAnsi="Calibri"/>
      <w:sz w:val="22"/>
      <w:szCs w:val="22"/>
      <w:lang w:eastAsia="en-US"/>
    </w:rPr>
  </w:style>
  <w:style w:type="character" w:styleId="aff4">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5">
    <w:name w:val="Цветовое выделение"/>
    <w:uiPriority w:val="99"/>
    <w:rsid w:val="00235920"/>
    <w:rPr>
      <w:b/>
      <w:bCs/>
      <w:color w:val="000080"/>
    </w:rPr>
  </w:style>
  <w:style w:type="character" w:customStyle="1" w:styleId="aff6">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7">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8">
    <w:name w:val="Normal (Web)"/>
    <w:aliases w:val="Обычный (Web)"/>
    <w:basedOn w:val="a6"/>
    <w:link w:val="aff9"/>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a">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b">
    <w:name w:val="Содержимое таблицы"/>
    <w:basedOn w:val="a6"/>
    <w:rsid w:val="00235920"/>
    <w:pPr>
      <w:widowControl w:val="0"/>
      <w:suppressLineNumbers/>
      <w:suppressAutoHyphens/>
    </w:pPr>
    <w:rPr>
      <w:rFonts w:eastAsia="Arial Unicode MS"/>
      <w:kern w:val="1"/>
    </w:rPr>
  </w:style>
  <w:style w:type="character" w:styleId="affc">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d">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e"/>
    <w:uiPriority w:val="99"/>
    <w:rsid w:val="00235920"/>
    <w:rPr>
      <w:sz w:val="20"/>
      <w:szCs w:val="20"/>
    </w:rPr>
  </w:style>
  <w:style w:type="character" w:customStyle="1" w:styleId="affe">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d"/>
    <w:uiPriority w:val="99"/>
    <w:rsid w:val="00235920"/>
    <w:rPr>
      <w:rFonts w:eastAsia="Times New Roman"/>
      <w:sz w:val="20"/>
      <w:szCs w:val="20"/>
      <w:lang w:eastAsia="ru-RU"/>
    </w:rPr>
  </w:style>
  <w:style w:type="character" w:styleId="afff">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0">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1">
    <w:name w:val="Атрибуты"/>
    <w:basedOn w:val="a6"/>
    <w:rsid w:val="00235920"/>
    <w:rPr>
      <w:rFonts w:ascii="SchoolBook" w:hAnsi="SchoolBook"/>
      <w:spacing w:val="-2"/>
      <w:sz w:val="20"/>
      <w:szCs w:val="20"/>
    </w:rPr>
  </w:style>
  <w:style w:type="paragraph" w:customStyle="1" w:styleId="afff2">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3">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4">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5">
    <w:name w:val="Document Map"/>
    <w:basedOn w:val="a6"/>
    <w:link w:val="afff6"/>
    <w:uiPriority w:val="99"/>
    <w:rsid w:val="00B8493C"/>
    <w:pPr>
      <w:widowControl w:val="0"/>
      <w:autoSpaceDE w:val="0"/>
      <w:autoSpaceDN w:val="0"/>
      <w:adjustRightInd w:val="0"/>
    </w:pPr>
    <w:rPr>
      <w:rFonts w:ascii="Tahoma" w:hAnsi="Tahoma" w:cs="Tahoma"/>
      <w:sz w:val="16"/>
      <w:szCs w:val="16"/>
    </w:rPr>
  </w:style>
  <w:style w:type="character" w:customStyle="1" w:styleId="afff6">
    <w:name w:val="Схема документа Знак"/>
    <w:link w:val="afff5"/>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7">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8">
    <w:name w:val="annotation reference"/>
    <w:uiPriority w:val="99"/>
    <w:rsid w:val="009B4B6A"/>
    <w:rPr>
      <w:sz w:val="16"/>
      <w:szCs w:val="16"/>
    </w:rPr>
  </w:style>
  <w:style w:type="paragraph" w:styleId="afff9">
    <w:name w:val="annotation text"/>
    <w:basedOn w:val="a6"/>
    <w:link w:val="afffa"/>
    <w:uiPriority w:val="99"/>
    <w:rsid w:val="009B4B6A"/>
    <w:rPr>
      <w:sz w:val="20"/>
      <w:szCs w:val="20"/>
      <w:lang w:val="en-US" w:eastAsia="en-US"/>
    </w:rPr>
  </w:style>
  <w:style w:type="character" w:customStyle="1" w:styleId="afffa">
    <w:name w:val="Текст примечания Знак"/>
    <w:link w:val="afff9"/>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b">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9">
    <w:name w:val="Обычный (веб) Знак"/>
    <w:aliases w:val="Обычный (Web) Знак"/>
    <w:link w:val="aff8"/>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c">
    <w:name w:val="Активная гипертекстовая ссылка"/>
    <w:uiPriority w:val="99"/>
    <w:rsid w:val="00506CAD"/>
    <w:rPr>
      <w:b/>
      <w:bCs/>
      <w:color w:val="auto"/>
      <w:sz w:val="26"/>
      <w:szCs w:val="26"/>
      <w:u w:val="single"/>
    </w:rPr>
  </w:style>
  <w:style w:type="paragraph" w:customStyle="1" w:styleId="afffd">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e">
    <w:name w:val="Внимание: криминал!!"/>
    <w:basedOn w:val="afffd"/>
    <w:next w:val="a6"/>
    <w:uiPriority w:val="99"/>
    <w:rsid w:val="00506CAD"/>
    <w:pPr>
      <w:spacing w:before="0" w:after="0"/>
      <w:ind w:left="0" w:right="0" w:firstLine="0"/>
    </w:pPr>
    <w:rPr>
      <w:shd w:val="clear" w:color="auto" w:fill="auto"/>
    </w:rPr>
  </w:style>
  <w:style w:type="paragraph" w:customStyle="1" w:styleId="affff">
    <w:name w:val="Внимание: недобросовестность!"/>
    <w:basedOn w:val="afffd"/>
    <w:next w:val="a6"/>
    <w:uiPriority w:val="99"/>
    <w:rsid w:val="00506CAD"/>
    <w:pPr>
      <w:spacing w:before="0" w:after="0"/>
      <w:ind w:left="0" w:right="0" w:firstLine="0"/>
    </w:pPr>
    <w:rPr>
      <w:shd w:val="clear" w:color="auto" w:fill="auto"/>
    </w:rPr>
  </w:style>
  <w:style w:type="character" w:customStyle="1" w:styleId="affff0">
    <w:name w:val="Выделение для Базового Поиска"/>
    <w:uiPriority w:val="99"/>
    <w:rsid w:val="00506CAD"/>
    <w:rPr>
      <w:b/>
      <w:bCs/>
      <w:color w:val="0058A9"/>
      <w:sz w:val="26"/>
      <w:szCs w:val="26"/>
    </w:rPr>
  </w:style>
  <w:style w:type="character" w:customStyle="1" w:styleId="affff1">
    <w:name w:val="Выделение для Базового Поиска (курсив)"/>
    <w:uiPriority w:val="99"/>
    <w:rsid w:val="00506CAD"/>
    <w:rPr>
      <w:b/>
      <w:bCs/>
      <w:i/>
      <w:iCs/>
      <w:color w:val="0058A9"/>
      <w:sz w:val="26"/>
      <w:szCs w:val="26"/>
    </w:rPr>
  </w:style>
  <w:style w:type="paragraph" w:customStyle="1" w:styleId="affff2">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2"/>
    <w:next w:val="a6"/>
    <w:uiPriority w:val="99"/>
    <w:rsid w:val="00506CAD"/>
    <w:rPr>
      <w:rFonts w:ascii="Arial" w:hAnsi="Arial" w:cs="Arial"/>
      <w:b/>
      <w:bCs/>
      <w:color w:val="0058A9"/>
      <w:shd w:val="clear" w:color="auto" w:fill="ECE9D8"/>
    </w:rPr>
  </w:style>
  <w:style w:type="paragraph" w:customStyle="1" w:styleId="affff3">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4">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5">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6">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7">
    <w:name w:val="Заголовок своего сообщения"/>
    <w:uiPriority w:val="99"/>
    <w:rsid w:val="00506CAD"/>
    <w:rPr>
      <w:b/>
      <w:bCs/>
      <w:color w:val="26282F"/>
      <w:sz w:val="26"/>
      <w:szCs w:val="26"/>
    </w:rPr>
  </w:style>
  <w:style w:type="character" w:customStyle="1" w:styleId="affff8">
    <w:name w:val="Заголовок чужого сообщения"/>
    <w:uiPriority w:val="99"/>
    <w:rsid w:val="00506CAD"/>
    <w:rPr>
      <w:b/>
      <w:bCs/>
      <w:color w:val="FF0000"/>
      <w:sz w:val="26"/>
      <w:szCs w:val="26"/>
    </w:rPr>
  </w:style>
  <w:style w:type="paragraph" w:customStyle="1" w:styleId="affff9">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a">
    <w:name w:val="Заголовок ЭР (правое окно)"/>
    <w:basedOn w:val="affff9"/>
    <w:next w:val="a6"/>
    <w:uiPriority w:val="99"/>
    <w:rsid w:val="00506CAD"/>
    <w:pPr>
      <w:spacing w:before="0" w:after="0"/>
      <w:jc w:val="left"/>
    </w:pPr>
    <w:rPr>
      <w:b w:val="0"/>
      <w:bCs w:val="0"/>
      <w:color w:val="auto"/>
      <w:sz w:val="24"/>
      <w:szCs w:val="24"/>
    </w:rPr>
  </w:style>
  <w:style w:type="paragraph" w:customStyle="1" w:styleId="affffb">
    <w:name w:val="Интерактивный заголовок"/>
    <w:basedOn w:val="1f"/>
    <w:next w:val="a6"/>
    <w:uiPriority w:val="99"/>
    <w:rsid w:val="00506CAD"/>
    <w:rPr>
      <w:b w:val="0"/>
      <w:bCs w:val="0"/>
      <w:color w:val="auto"/>
      <w:u w:val="single"/>
      <w:shd w:val="clear" w:color="auto" w:fill="auto"/>
    </w:rPr>
  </w:style>
  <w:style w:type="paragraph" w:customStyle="1" w:styleId="affffc">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d">
    <w:name w:val="Информация об изменениях"/>
    <w:basedOn w:val="affffc"/>
    <w:next w:val="a6"/>
    <w:uiPriority w:val="99"/>
    <w:rsid w:val="00506CAD"/>
    <w:pPr>
      <w:spacing w:before="180"/>
      <w:ind w:left="360" w:right="360"/>
    </w:pPr>
    <w:rPr>
      <w:color w:val="auto"/>
      <w:sz w:val="24"/>
      <w:szCs w:val="24"/>
      <w:shd w:val="clear" w:color="auto" w:fill="EAEFED"/>
    </w:rPr>
  </w:style>
  <w:style w:type="paragraph" w:customStyle="1" w:styleId="affffe">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
    <w:name w:val="Информация об изменениях документа"/>
    <w:basedOn w:val="affa"/>
    <w:next w:val="a6"/>
    <w:uiPriority w:val="99"/>
    <w:rsid w:val="00506CAD"/>
    <w:pPr>
      <w:ind w:left="0"/>
    </w:pPr>
    <w:rPr>
      <w:color w:val="353842"/>
      <w:sz w:val="24"/>
      <w:szCs w:val="24"/>
      <w:shd w:val="clear" w:color="auto" w:fill="F0F0F0"/>
    </w:rPr>
  </w:style>
  <w:style w:type="paragraph" w:customStyle="1" w:styleId="afffff0">
    <w:name w:val="Колонтитул (левый)"/>
    <w:basedOn w:val="ad"/>
    <w:next w:val="a6"/>
    <w:uiPriority w:val="99"/>
    <w:rsid w:val="00506CAD"/>
    <w:rPr>
      <w:sz w:val="16"/>
      <w:szCs w:val="16"/>
    </w:rPr>
  </w:style>
  <w:style w:type="paragraph" w:customStyle="1" w:styleId="afffff1">
    <w:name w:val="Колонтитул (правый)"/>
    <w:basedOn w:val="ae"/>
    <w:next w:val="a6"/>
    <w:uiPriority w:val="99"/>
    <w:rsid w:val="00506CAD"/>
    <w:pPr>
      <w:jc w:val="both"/>
    </w:pPr>
    <w:rPr>
      <w:sz w:val="16"/>
      <w:szCs w:val="16"/>
    </w:rPr>
  </w:style>
  <w:style w:type="paragraph" w:customStyle="1" w:styleId="afffff2">
    <w:name w:val="Комментарий пользователя"/>
    <w:basedOn w:val="affa"/>
    <w:next w:val="a6"/>
    <w:uiPriority w:val="99"/>
    <w:rsid w:val="00506CAD"/>
    <w:pPr>
      <w:ind w:left="0"/>
      <w:jc w:val="left"/>
    </w:pPr>
    <w:rPr>
      <w:i w:val="0"/>
      <w:iCs w:val="0"/>
      <w:color w:val="353842"/>
      <w:sz w:val="24"/>
      <w:szCs w:val="24"/>
      <w:shd w:val="clear" w:color="auto" w:fill="FFDFE0"/>
    </w:rPr>
  </w:style>
  <w:style w:type="paragraph" w:customStyle="1" w:styleId="afffff3">
    <w:name w:val="Куда обратиться?"/>
    <w:basedOn w:val="afffd"/>
    <w:next w:val="a6"/>
    <w:uiPriority w:val="99"/>
    <w:rsid w:val="00506CAD"/>
    <w:pPr>
      <w:spacing w:before="0" w:after="0"/>
      <w:ind w:left="0" w:right="0" w:firstLine="0"/>
    </w:pPr>
    <w:rPr>
      <w:shd w:val="clear" w:color="auto" w:fill="auto"/>
    </w:rPr>
  </w:style>
  <w:style w:type="paragraph" w:customStyle="1" w:styleId="afffff4">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5">
    <w:name w:val="Найденные слова"/>
    <w:uiPriority w:val="99"/>
    <w:rsid w:val="00506CAD"/>
    <w:rPr>
      <w:b/>
      <w:bCs/>
      <w:color w:val="26282F"/>
      <w:sz w:val="26"/>
      <w:szCs w:val="26"/>
      <w:shd w:val="clear" w:color="auto" w:fill="auto"/>
    </w:rPr>
  </w:style>
  <w:style w:type="paragraph" w:customStyle="1" w:styleId="afffff6">
    <w:name w:val="Необходимые документы"/>
    <w:basedOn w:val="afffd"/>
    <w:next w:val="a6"/>
    <w:uiPriority w:val="99"/>
    <w:rsid w:val="00506CAD"/>
    <w:pPr>
      <w:spacing w:before="0" w:after="0"/>
      <w:ind w:left="0" w:right="0" w:firstLine="118"/>
    </w:pPr>
    <w:rPr>
      <w:shd w:val="clear" w:color="auto" w:fill="auto"/>
    </w:rPr>
  </w:style>
  <w:style w:type="paragraph" w:customStyle="1" w:styleId="afffff7">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8">
    <w:name w:val="Оглавление"/>
    <w:basedOn w:val="aff7"/>
    <w:next w:val="a6"/>
    <w:uiPriority w:val="99"/>
    <w:rsid w:val="00506CAD"/>
    <w:pPr>
      <w:ind w:left="140"/>
    </w:pPr>
    <w:rPr>
      <w:rFonts w:ascii="Arial" w:hAnsi="Arial" w:cs="Arial"/>
      <w:sz w:val="24"/>
      <w:szCs w:val="24"/>
    </w:rPr>
  </w:style>
  <w:style w:type="character" w:customStyle="1" w:styleId="afffff9">
    <w:name w:val="Опечатки"/>
    <w:uiPriority w:val="99"/>
    <w:rsid w:val="00506CAD"/>
    <w:rPr>
      <w:color w:val="FF0000"/>
      <w:sz w:val="26"/>
      <w:szCs w:val="26"/>
    </w:rPr>
  </w:style>
  <w:style w:type="paragraph" w:customStyle="1" w:styleId="afffffa">
    <w:name w:val="Переменная часть"/>
    <w:basedOn w:val="affff2"/>
    <w:next w:val="a6"/>
    <w:uiPriority w:val="99"/>
    <w:rsid w:val="00506CAD"/>
    <w:rPr>
      <w:rFonts w:ascii="Arial" w:hAnsi="Arial" w:cs="Arial"/>
      <w:sz w:val="20"/>
      <w:szCs w:val="20"/>
    </w:rPr>
  </w:style>
  <w:style w:type="paragraph" w:customStyle="1" w:styleId="afffffb">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c">
    <w:name w:val="Подзаголовок для информации об изменениях"/>
    <w:basedOn w:val="affffc"/>
    <w:next w:val="a6"/>
    <w:uiPriority w:val="99"/>
    <w:rsid w:val="00506CAD"/>
    <w:rPr>
      <w:b/>
      <w:bCs/>
      <w:sz w:val="24"/>
      <w:szCs w:val="24"/>
    </w:rPr>
  </w:style>
  <w:style w:type="paragraph" w:customStyle="1" w:styleId="afffffd">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e">
    <w:name w:val="Постоянная часть"/>
    <w:basedOn w:val="affff2"/>
    <w:next w:val="a6"/>
    <w:uiPriority w:val="99"/>
    <w:rsid w:val="00506CAD"/>
    <w:rPr>
      <w:rFonts w:ascii="Arial" w:hAnsi="Arial" w:cs="Arial"/>
      <w:sz w:val="22"/>
      <w:szCs w:val="22"/>
    </w:rPr>
  </w:style>
  <w:style w:type="paragraph" w:customStyle="1" w:styleId="affffff">
    <w:name w:val="Пример."/>
    <w:basedOn w:val="afffd"/>
    <w:next w:val="a6"/>
    <w:uiPriority w:val="99"/>
    <w:rsid w:val="00506CAD"/>
    <w:pPr>
      <w:spacing w:before="0" w:after="0"/>
      <w:ind w:left="0" w:right="0" w:firstLine="0"/>
    </w:pPr>
    <w:rPr>
      <w:shd w:val="clear" w:color="auto" w:fill="auto"/>
    </w:rPr>
  </w:style>
  <w:style w:type="paragraph" w:customStyle="1" w:styleId="affffff0">
    <w:name w:val="Примечание."/>
    <w:basedOn w:val="afffd"/>
    <w:next w:val="a6"/>
    <w:uiPriority w:val="99"/>
    <w:rsid w:val="00506CAD"/>
    <w:pPr>
      <w:spacing w:before="0" w:after="0"/>
      <w:ind w:left="0" w:right="0" w:firstLine="0"/>
    </w:pPr>
    <w:rPr>
      <w:shd w:val="clear" w:color="auto" w:fill="auto"/>
    </w:rPr>
  </w:style>
  <w:style w:type="character" w:customStyle="1" w:styleId="affffff1">
    <w:name w:val="Продолжение ссылки"/>
    <w:uiPriority w:val="99"/>
    <w:rsid w:val="00506CAD"/>
    <w:rPr>
      <w:b/>
      <w:bCs/>
      <w:color w:val="auto"/>
      <w:sz w:val="26"/>
      <w:szCs w:val="26"/>
    </w:rPr>
  </w:style>
  <w:style w:type="paragraph" w:customStyle="1" w:styleId="affffff2">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3">
    <w:name w:val="Сравнение редакций"/>
    <w:uiPriority w:val="99"/>
    <w:rsid w:val="00506CAD"/>
    <w:rPr>
      <w:b/>
      <w:bCs/>
      <w:color w:val="26282F"/>
      <w:sz w:val="26"/>
      <w:szCs w:val="26"/>
    </w:rPr>
  </w:style>
  <w:style w:type="character" w:customStyle="1" w:styleId="affffff4">
    <w:name w:val="Сравнение редакций. Удаленный фрагмент"/>
    <w:uiPriority w:val="99"/>
    <w:rsid w:val="00506CAD"/>
    <w:rPr>
      <w:color w:val="000000"/>
      <w:shd w:val="clear" w:color="auto" w:fill="auto"/>
    </w:rPr>
  </w:style>
  <w:style w:type="paragraph" w:customStyle="1" w:styleId="affffff5">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6">
    <w:name w:val="Текст в таблице"/>
    <w:basedOn w:val="afff2"/>
    <w:next w:val="a6"/>
    <w:uiPriority w:val="99"/>
    <w:rsid w:val="00506CAD"/>
    <w:pPr>
      <w:ind w:firstLine="500"/>
    </w:pPr>
  </w:style>
  <w:style w:type="paragraph" w:customStyle="1" w:styleId="affffff7">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8">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9">
    <w:name w:val="Утратил силу"/>
    <w:uiPriority w:val="99"/>
    <w:rsid w:val="00506CAD"/>
    <w:rPr>
      <w:b/>
      <w:bCs/>
      <w:strike/>
      <w:color w:val="auto"/>
      <w:sz w:val="26"/>
      <w:szCs w:val="26"/>
    </w:rPr>
  </w:style>
  <w:style w:type="paragraph" w:customStyle="1" w:styleId="affffffa">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b">
    <w:name w:val="Центрированный (таблица)"/>
    <w:basedOn w:val="afff2"/>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c">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d">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e">
    <w:name w:val="Plain Text"/>
    <w:aliases w:val="Текст Знак Знак Знак Знак Знак,Текст Знак Знак Знак Знак Знак З"/>
    <w:basedOn w:val="a6"/>
    <w:link w:val="afffffff"/>
    <w:rsid w:val="002A68E0"/>
    <w:rPr>
      <w:rFonts w:ascii="Courier New" w:hAnsi="Courier New"/>
      <w:sz w:val="20"/>
    </w:rPr>
  </w:style>
  <w:style w:type="character" w:customStyle="1" w:styleId="afffffff">
    <w:name w:val="Текст Знак"/>
    <w:aliases w:val="Текст Знак Знак Знак Знак Знак Знак,Текст Знак Знак Знак Знак Знак З Знак"/>
    <w:link w:val="affffffe"/>
    <w:rsid w:val="002A68E0"/>
    <w:rPr>
      <w:rFonts w:ascii="Courier New" w:eastAsia="Times New Roman" w:hAnsi="Courier New"/>
      <w:szCs w:val="24"/>
    </w:rPr>
  </w:style>
  <w:style w:type="paragraph" w:styleId="afffffff0">
    <w:name w:val="Block Text"/>
    <w:basedOn w:val="a6"/>
    <w:rsid w:val="002A68E0"/>
    <w:pPr>
      <w:autoSpaceDE w:val="0"/>
      <w:autoSpaceDN w:val="0"/>
      <w:ind w:left="3828" w:right="2160" w:hanging="1134"/>
    </w:pPr>
    <w:rPr>
      <w:sz w:val="28"/>
      <w:szCs w:val="28"/>
    </w:rPr>
  </w:style>
  <w:style w:type="paragraph" w:customStyle="1" w:styleId="afffffff1">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3">
    <w:name w:val="Без интервала Знак"/>
    <w:link w:val="aff2"/>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2">
    <w:name w:val="Body Text First Indent"/>
    <w:basedOn w:val="af7"/>
    <w:link w:val="afffffff3"/>
    <w:rsid w:val="002A68E0"/>
    <w:pPr>
      <w:ind w:firstLine="210"/>
    </w:pPr>
  </w:style>
  <w:style w:type="character" w:customStyle="1" w:styleId="afffffff3">
    <w:name w:val="Красная строка Знак"/>
    <w:link w:val="afffffff2"/>
    <w:rsid w:val="002A68E0"/>
    <w:rPr>
      <w:rFonts w:eastAsia="Times New Roman"/>
      <w:sz w:val="24"/>
      <w:szCs w:val="24"/>
      <w:lang w:eastAsia="ru-RU"/>
    </w:rPr>
  </w:style>
  <w:style w:type="paragraph" w:customStyle="1" w:styleId="afffffff4">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5">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6">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7">
    <w:name w:val="ТЕКСТ ГРАД"/>
    <w:basedOn w:val="a6"/>
    <w:link w:val="afffffff8"/>
    <w:qFormat/>
    <w:rsid w:val="002A68E0"/>
    <w:pPr>
      <w:spacing w:line="360" w:lineRule="auto"/>
      <w:ind w:firstLine="709"/>
    </w:pPr>
  </w:style>
  <w:style w:type="character" w:customStyle="1" w:styleId="afffffff8">
    <w:name w:val="ТЕКСТ ГРАД Знак"/>
    <w:link w:val="afffffff7"/>
    <w:rsid w:val="002A68E0"/>
    <w:rPr>
      <w:rFonts w:eastAsia="Times New Roman"/>
      <w:sz w:val="24"/>
      <w:szCs w:val="24"/>
    </w:rPr>
  </w:style>
  <w:style w:type="paragraph" w:customStyle="1" w:styleId="afffffff9">
    <w:name w:val="ООО  «Институт Территориального Планирования"/>
    <w:basedOn w:val="a6"/>
    <w:link w:val="afffffffa"/>
    <w:qFormat/>
    <w:rsid w:val="002A68E0"/>
    <w:pPr>
      <w:spacing w:line="360" w:lineRule="auto"/>
      <w:ind w:left="709"/>
      <w:jc w:val="right"/>
    </w:pPr>
  </w:style>
  <w:style w:type="character" w:customStyle="1" w:styleId="afffffffa">
    <w:name w:val="ООО  «Институт Территориального Планирования Знак"/>
    <w:link w:val="afffffff9"/>
    <w:rsid w:val="002A68E0"/>
    <w:rPr>
      <w:rFonts w:eastAsia="Times New Roman"/>
      <w:sz w:val="24"/>
      <w:szCs w:val="24"/>
    </w:rPr>
  </w:style>
  <w:style w:type="paragraph" w:customStyle="1" w:styleId="afffffffb">
    <w:name w:val="ОСНОВНОЙ !!!"/>
    <w:basedOn w:val="af7"/>
    <w:link w:val="afffffffc"/>
    <w:rsid w:val="002A68E0"/>
    <w:pPr>
      <w:spacing w:before="120" w:after="0"/>
      <w:ind w:firstLine="900"/>
    </w:pPr>
    <w:rPr>
      <w:rFonts w:ascii="Arial" w:hAnsi="Arial"/>
      <w:color w:val="000000"/>
      <w:lang w:eastAsia="ar-SA"/>
    </w:rPr>
  </w:style>
  <w:style w:type="character" w:customStyle="1" w:styleId="afffffffc">
    <w:name w:val="ОСНОВНОЙ !!! Знак"/>
    <w:link w:val="afffffffb"/>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d">
    <w:name w:val="annotation subject"/>
    <w:basedOn w:val="afff9"/>
    <w:next w:val="afff9"/>
    <w:link w:val="afffffffe"/>
    <w:uiPriority w:val="99"/>
    <w:rsid w:val="00E0089B"/>
    <w:pPr>
      <w:ind w:firstLine="720"/>
    </w:pPr>
    <w:rPr>
      <w:rFonts w:ascii="Tms Rmn" w:hAnsi="Tms Rmn" w:cs="Tms Rmn"/>
      <w:b/>
      <w:bCs/>
      <w:lang w:val="ru-RU" w:eastAsia="ru-RU"/>
    </w:rPr>
  </w:style>
  <w:style w:type="character" w:customStyle="1" w:styleId="afffffffe">
    <w:name w:val="Тема примечания Знак"/>
    <w:basedOn w:val="afffa"/>
    <w:link w:val="afffffffd"/>
    <w:uiPriority w:val="99"/>
    <w:rsid w:val="00E0089B"/>
    <w:rPr>
      <w:rFonts w:ascii="Tms Rmn" w:eastAsia="Times New Roman" w:hAnsi="Tms Rmn" w:cs="Tms Rmn"/>
      <w:b/>
      <w:bCs/>
      <w:lang w:val="en-US" w:eastAsia="en-US"/>
    </w:rPr>
  </w:style>
  <w:style w:type="paragraph" w:customStyle="1" w:styleId="affffffff">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0">
    <w:name w:val="Placeholder Text"/>
    <w:basedOn w:val="a7"/>
    <w:uiPriority w:val="99"/>
    <w:semiHidden/>
    <w:rsid w:val="00E0089B"/>
    <w:rPr>
      <w:color w:val="808080"/>
    </w:rPr>
  </w:style>
  <w:style w:type="paragraph" w:styleId="affffffff1">
    <w:name w:val="Revision"/>
    <w:hidden/>
    <w:uiPriority w:val="99"/>
    <w:semiHidden/>
    <w:rsid w:val="00597188"/>
    <w:pPr>
      <w:ind w:firstLine="0"/>
      <w:jc w:val="left"/>
    </w:pPr>
    <w:rPr>
      <w:rFonts w:eastAsia="Times New Roman"/>
      <w:sz w:val="24"/>
      <w:szCs w:val="24"/>
    </w:rPr>
  </w:style>
  <w:style w:type="paragraph" w:customStyle="1" w:styleId="affffffff2">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3">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4">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5">
    <w:name w:val="Ссылка на утративший силу документ"/>
    <w:basedOn w:val="aff6"/>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8"/>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7">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8">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9">
    <w:name w:val="Абзац"/>
    <w:basedOn w:val="a6"/>
    <w:link w:val="affffffffa"/>
    <w:qFormat/>
    <w:rsid w:val="001F4719"/>
    <w:pPr>
      <w:spacing w:before="120" w:after="60"/>
      <w:ind w:left="0" w:firstLine="567"/>
      <w:jc w:val="left"/>
    </w:pPr>
    <w:rPr>
      <w:lang w:val="x-none" w:eastAsia="x-none"/>
    </w:rPr>
  </w:style>
  <w:style w:type="character" w:customStyle="1" w:styleId="affffffffa">
    <w:name w:val="Абзац Знак"/>
    <w:link w:val="affffffff9"/>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b">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c">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d">
    <w:name w:val="Стиль А"/>
    <w:basedOn w:val="a6"/>
    <w:link w:val="affffffffe"/>
    <w:qFormat/>
    <w:rsid w:val="003E2EA9"/>
    <w:pPr>
      <w:ind w:left="0" w:firstLine="720"/>
    </w:pPr>
    <w:rPr>
      <w:b/>
      <w:caps/>
      <w:sz w:val="28"/>
      <w:szCs w:val="28"/>
    </w:rPr>
  </w:style>
  <w:style w:type="character" w:customStyle="1" w:styleId="affffffffe">
    <w:name w:val="Стиль А Знак"/>
    <w:link w:val="affffffffd"/>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0">
    <w:name w:val="знак сноски"/>
    <w:rsid w:val="003E2EA9"/>
    <w:rPr>
      <w:vertAlign w:val="superscript"/>
    </w:rPr>
  </w:style>
  <w:style w:type="paragraph" w:customStyle="1" w:styleId="afffffffff1">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2">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3">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4">
    <w:name w:val="ГП_Обычный"/>
    <w:link w:val="afffffffff5"/>
    <w:qFormat/>
    <w:rsid w:val="000B3ADC"/>
    <w:pPr>
      <w:spacing w:after="120"/>
      <w:ind w:left="0" w:firstLine="709"/>
      <w:contextualSpacing/>
    </w:pPr>
    <w:rPr>
      <w:rFonts w:ascii="PT Sans" w:eastAsia="Times New Roman" w:hAnsi="PT Sans" w:cs="Arial"/>
      <w:sz w:val="24"/>
      <w:szCs w:val="24"/>
    </w:rPr>
  </w:style>
  <w:style w:type="character" w:customStyle="1" w:styleId="afffffffff5">
    <w:name w:val="ГП_Обычный Знак"/>
    <w:basedOn w:val="a7"/>
    <w:link w:val="afffffffff4"/>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6">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7">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8">
    <w:name w:val="Intense Reference"/>
    <w:basedOn w:val="a7"/>
    <w:uiPriority w:val="32"/>
    <w:qFormat/>
    <w:rsid w:val="000A7E85"/>
    <w:rPr>
      <w:b/>
      <w:bCs/>
      <w:smallCaps/>
      <w:color w:val="C0504D" w:themeColor="accent2"/>
      <w:spacing w:val="5"/>
      <w:u w:val="single"/>
    </w:rPr>
  </w:style>
  <w:style w:type="paragraph" w:styleId="afffffffff9">
    <w:name w:val="Intense Quote"/>
    <w:basedOn w:val="a6"/>
    <w:next w:val="a6"/>
    <w:link w:val="afffffffffa"/>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a">
    <w:name w:val="Выделенная цитата Знак"/>
    <w:basedOn w:val="a7"/>
    <w:link w:val="afffffffff9"/>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b"/>
    <w:uiPriority w:val="99"/>
    <w:qFormat/>
    <w:rsid w:val="005D057F"/>
    <w:pPr>
      <w:ind w:left="0" w:firstLine="0"/>
      <w:jc w:val="center"/>
    </w:pPr>
    <w:rPr>
      <w:rFonts w:eastAsia="Calibri"/>
    </w:rPr>
  </w:style>
  <w:style w:type="character" w:customStyle="1" w:styleId="afffffffffb">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1874039">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220107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9832516">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45866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400096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22445">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A8CD06E9C3B07059CA8A28EA23ED951AB05D1BAC6BF9B4C51B848810036C588A38F88CCBDD2447864FB37ACA22D998220F788570j8C4E" TargetMode="External"/><Relationship Id="rId18" Type="http://schemas.openxmlformats.org/officeDocument/2006/relationships/hyperlink" Target="https://www.Gosuslugi.ru/" TargetMode="External"/><Relationship Id="rId26" Type="http://schemas.openxmlformats.org/officeDocument/2006/relationships/hyperlink" Target="mailto:Admkhom@yandex.ru" TargetMode="External"/><Relationship Id="rId39" Type="http://schemas.openxmlformats.org/officeDocument/2006/relationships/hyperlink" Target="http://khomutovskoe-mo.ru" TargetMode="External"/><Relationship Id="rId21" Type="http://schemas.openxmlformats.org/officeDocument/2006/relationships/hyperlink" Target="consultantplus://offline/ref=4CA8CD06E9C3B07059CA8A28EA23ED951AB05D1BAC6BF9B4C51B848810036C589838A082CCD83113D115E477C8j2C0E" TargetMode="External"/><Relationship Id="rId34" Type="http://schemas.openxmlformats.org/officeDocument/2006/relationships/hyperlink" Target="consultantplus://offline/ref=4CA8CD06E9C3B07059CA8A28EA23ED9510B15818AB64A4BECD42888A170C335D8D29F88FCFC52F15C909E675jCCBE" TargetMode="External"/><Relationship Id="rId42"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47"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0"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5" Type="http://schemas.openxmlformats.org/officeDocument/2006/relationships/hyperlink" Target="http://khomutovskoe-mo.ru" TargetMode="External"/><Relationship Id="rId63" Type="http://schemas.openxmlformats.org/officeDocument/2006/relationships/hyperlink" Target="consultantplus://offline/ref=85F20FD53175F18B72CEAF7BFF6943E2C4B05FA34049C44280E74C82F1FE502BA67714AFE7C3439D096E1A79TBaEE" TargetMode="External"/><Relationship Id="rId68" Type="http://schemas.openxmlformats.org/officeDocument/2006/relationships/hyperlink" Target="http://khomutovskoe-mo.ru"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mailto:admKhom@yandex.ru" TargetMode="External"/><Relationship Id="rId2" Type="http://schemas.openxmlformats.org/officeDocument/2006/relationships/numbering" Target="numbering.xml"/><Relationship Id="rId16" Type="http://schemas.openxmlformats.org/officeDocument/2006/relationships/hyperlink" Target="http://khomutovskoe-mo.ru" TargetMode="External"/><Relationship Id="rId29" Type="http://schemas.openxmlformats.org/officeDocument/2006/relationships/hyperlink" Target="consultantplus://offline/ref=4CA8CD06E9C3B07059CA8A28EA23ED951ABD5B16A26FF9B4C51B848810036C588A38F88CC78F7E578206E674D421C186261178j8C4E" TargetMode="External"/><Relationship Id="rId11" Type="http://schemas.openxmlformats.org/officeDocument/2006/relationships/hyperlink" Target="consultantplus://offline/ref=4CA8CD06E9C3B07059CA8A28EA23ED951AB05D1AAE6EF9B4C51B848810036C588A38F88ECCDB2C11D200B2268E74CA98270F7A836C878A83j5C4E" TargetMode="External"/><Relationship Id="rId24" Type="http://schemas.openxmlformats.org/officeDocument/2006/relationships/hyperlink" Target="consultantplus://offline/ref=4CA8CD06E9C3B07059CA8A28EA23ED951AB05D1BAC6EF9B4C51B848810036C589838A082CCD83113D115E477C8j2C0E" TargetMode="External"/><Relationship Id="rId32" Type="http://schemas.openxmlformats.org/officeDocument/2006/relationships/hyperlink" Target="consultantplus://offline/ref=85F20FD53175F18B72CEAF7BFF6943E2C4B05FA34049C44280E74C82F1FE502BA67714AFE7C3439D096E1A79TBaEE" TargetMode="External"/><Relationship Id="rId37" Type="http://schemas.openxmlformats.org/officeDocument/2006/relationships/hyperlink" Target="https://mfc38.ru" TargetMode="External"/><Relationship Id="rId40" Type="http://schemas.openxmlformats.org/officeDocument/2006/relationships/hyperlink" Target="https://mfc38.ru" TargetMode="External"/><Relationship Id="rId45"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3" Type="http://schemas.openxmlformats.org/officeDocument/2006/relationships/hyperlink" Target="consultantplus://offline/ref=2F5078190CD2C0303157908C7BB615D1DDF80B7E7CB3C49F30FBDE6A4C2B08F8FC4575005B7914D0G8h8G" TargetMode="External"/><Relationship Id="rId58" Type="http://schemas.openxmlformats.org/officeDocument/2006/relationships/hyperlink" Target="http://khomutovskoe-mo.ru" TargetMode="External"/><Relationship Id="rId66" Type="http://schemas.openxmlformats.org/officeDocument/2006/relationships/hyperlink" Target="https://mfc38.ru" TargetMode="External"/><Relationship Id="rId7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khomutovskoe-mo.ru" TargetMode="External"/><Relationship Id="rId23" Type="http://schemas.openxmlformats.org/officeDocument/2006/relationships/hyperlink" Target="consultantplus://offline/ref=4CA8CD06E9C3B07059CA8A28EA23ED951AB05D1AAE6EF9B4C51B848810036C588A38F88ECCDB2E1AD100B2268E74CA98270F7A836C878A83j5C4E" TargetMode="External"/><Relationship Id="rId28" Type="http://schemas.openxmlformats.org/officeDocument/2006/relationships/hyperlink" Target="consultantplus://offline/ref=4CA8CD06E9C3B07059CA8A28EA23ED951ABF5616A96EF9B4C51B848810036C588A38F88BCADE2447864FB37ACA22D998220F788570j8C4E" TargetMode="External"/><Relationship Id="rId36" Type="http://schemas.openxmlformats.org/officeDocument/2006/relationships/hyperlink" Target="http://khomutovskoe-mo.ru" TargetMode="External"/><Relationship Id="rId49"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7" Type="http://schemas.openxmlformats.org/officeDocument/2006/relationships/hyperlink" Target="https://www.Gosuslugi.ru/" TargetMode="External"/><Relationship Id="rId61" Type="http://schemas.openxmlformats.org/officeDocument/2006/relationships/hyperlink" Target="consultantplus://offline/ref=4CA8CD06E9C3B07059CA8A28EA23ED951AB05D1AAE6AF9B4C51B848810036C589838A082CCD83113D115E477C8j2C0E" TargetMode="External"/><Relationship Id="rId10" Type="http://schemas.openxmlformats.org/officeDocument/2006/relationships/hyperlink" Target="consultantplus://offline/ref=4CA8CD06E9C3B07059CA8A28EA23ED9510B15818AB64A4BECD42888A170C335D8D29F88FCFC52F15C909E675jCCBE" TargetMode="External"/><Relationship Id="rId19" Type="http://schemas.openxmlformats.org/officeDocument/2006/relationships/hyperlink" Target="consultantplus://offline/ref=4CA8CD06E9C3B07059CA8A28EA23ED951AB05D1AAE6AF9B4C51B848810036C588A38F88ECCDB2910DE00B2268E74CA98270F7A836C878A83j5C4E" TargetMode="External"/><Relationship Id="rId31" Type="http://schemas.openxmlformats.org/officeDocument/2006/relationships/hyperlink" Target="consultantplus://offline/ref=4CA8CD06E9C3B07059CA8A28EA23ED951AB05D1AAE6AF9B4C51B848810036C589838A082CCD83113D115E477C8j2C0E" TargetMode="External"/><Relationship Id="rId44"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2" Type="http://schemas.openxmlformats.org/officeDocument/2006/relationships/hyperlink" Target="garantF1://12054874.27023" TargetMode="External"/><Relationship Id="rId60" Type="http://schemas.openxmlformats.org/officeDocument/2006/relationships/hyperlink" Target="consultantplus://offline/ref=4CA8CD06E9C3B07059CA8A28EA23ED951ABD5B16A26FF9B4C51B848810036C588A38F88CC78F7E578206E674D421C186261178j8C4E" TargetMode="External"/><Relationship Id="rId65" Type="http://schemas.openxmlformats.org/officeDocument/2006/relationships/hyperlink" Target="http://khomutovskoe-mo.ru" TargetMode="External"/><Relationship Id="rId73" Type="http://schemas.openxmlformats.org/officeDocument/2006/relationships/hyperlink" Target="consultantplus://offline/ref=2DABBFEABEC77E6E4CBB31AA0D16F9A16CDC9608F5AE16A4FE766F6BD1BDFF4FABED8FD3EC13968F561E254976e5j7I" TargetMode="External"/><Relationship Id="rId4" Type="http://schemas.openxmlformats.org/officeDocument/2006/relationships/settings" Target="settings.xml"/><Relationship Id="rId9" Type="http://schemas.openxmlformats.org/officeDocument/2006/relationships/hyperlink" Target="consultantplus://offline/ref=992E8EF28D732DBDA22B55C13CEA78EB4FDE00C974470CEA2D073F3670r0V1K" TargetMode="External"/><Relationship Id="rId14" Type="http://schemas.openxmlformats.org/officeDocument/2006/relationships/hyperlink" Target="consultantplus://offline/ref=4CA8CD06E9C3B07059CA8A28EA23ED951ABE5C1CAE6FF9B4C51B848810036C588A38F88ECCDB2F12D600B2268E74CA98270F7A836C878A83j5C4E" TargetMode="External"/><Relationship Id="rId22" Type="http://schemas.openxmlformats.org/officeDocument/2006/relationships/hyperlink" Target="consultantplus://offline/ref=4CA8CD06E9C3B07059CA8A28EA23ED951AB05D1AAE6AF9B4C51B848810036C589838A082CCD83113D115E477C8j2C0E" TargetMode="External"/><Relationship Id="rId27" Type="http://schemas.openxmlformats.org/officeDocument/2006/relationships/hyperlink" Target="consultantplus://offline/ref=E920F3DF7897A3D876DCC4BE99E5A8B46849995D029C9C1D7BE648E0B6E588265DBD2F86ABBD3759j17DC" TargetMode="External"/><Relationship Id="rId30" Type="http://schemas.openxmlformats.org/officeDocument/2006/relationships/hyperlink" Target="consultantplus://offline/ref=4CA8CD06E9C3B07059CA8A28EA23ED951AB05D1AAE6AF9B4C51B848810036C589838A082CCD83113D115E477C8j2C0E" TargetMode="External"/><Relationship Id="rId35" Type="http://schemas.openxmlformats.org/officeDocument/2006/relationships/hyperlink" Target="consultantplus://offline/ref=992E8EF28D732DBDA22B55C13CEA78EB4FDE00C974470CEA2D073F3670r0V1K" TargetMode="External"/><Relationship Id="rId43"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48"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6" Type="http://schemas.openxmlformats.org/officeDocument/2006/relationships/hyperlink" Target="https://mfc38.ru" TargetMode="External"/><Relationship Id="rId64" Type="http://schemas.openxmlformats.org/officeDocument/2006/relationships/hyperlink" Target="consultantplus://offline/ref=C0E6BA22023B0BB7AF019E11D98C2749AB8B4F86A114B3D5E8BE71183E3696D516099BBE1B5D5F925A72BAE4B8u0I" TargetMode="External"/><Relationship Id="rId69" Type="http://schemas.openxmlformats.org/officeDocument/2006/relationships/hyperlink" Target="https://mfc38.ru" TargetMode="External"/><Relationship Id="rId8" Type="http://schemas.openxmlformats.org/officeDocument/2006/relationships/hyperlink" Target="consultantplus://offline/ref=2F5078190CD2C0303157908C7BB615D1DDF80B7E7CB3C49F30FBDE6A4C2B08F8FC4575005B7914D0G8h8G" TargetMode="External"/><Relationship Id="rId51" Type="http://schemas.openxmlformats.org/officeDocument/2006/relationships/hyperlink" Target="garantF1://12054874.27021" TargetMode="External"/><Relationship Id="rId72" Type="http://schemas.openxmlformats.org/officeDocument/2006/relationships/hyperlink" Target="consultantplus://offline/ref=2DABBFEABEC77E6E4CBB31BC0E7AA3AD6ED3CA05F7AD19FAA727693C8EEDF91AF9ADD18AAE56858E54002748775CAF47540062459B9F0425EE443049e3j6I" TargetMode="External"/><Relationship Id="rId3" Type="http://schemas.openxmlformats.org/officeDocument/2006/relationships/styles" Target="styles.xml"/><Relationship Id="rId12" Type="http://schemas.openxmlformats.org/officeDocument/2006/relationships/hyperlink" Target="consultantplus://offline/ref=4CA8CD06E9C3B07059CA8A28EA23ED951AB05D1BAC6BF9B4C51B848810036C588A38F88ECCDB2C10D100B2268E74CA98270F7A836C878A83j5C4E" TargetMode="External"/><Relationship Id="rId17" Type="http://schemas.openxmlformats.org/officeDocument/2006/relationships/hyperlink" Target="https://mfc38.ru" TargetMode="External"/><Relationship Id="rId25" Type="http://schemas.openxmlformats.org/officeDocument/2006/relationships/hyperlink" Target="http://khomutovskoe-mo.ru" TargetMode="External"/><Relationship Id="rId33" Type="http://schemas.openxmlformats.org/officeDocument/2006/relationships/hyperlink" Target="consultantplus://offline/ref=C0E6BA22023B0BB7AF019E11D98C2749AB8B4F86A114B3D5E8BE71183E3696D516099BBE1B5D5F925A72BAE4B8u0I" TargetMode="External"/><Relationship Id="rId38" Type="http://schemas.openxmlformats.org/officeDocument/2006/relationships/hyperlink" Target="https://www.Gosuslugi.ru/" TargetMode="External"/><Relationship Id="rId46" Type="http://schemas.openxmlformats.org/officeDocument/2006/relationships/hyperlink" Target="file:///\\Adm\1-&#1084;&#1086;\&#1040;&#1056;&#1061;&#1048;&#1042;\&#1074;%20&#1075;&#1072;&#1079;&#1077;&#1090;&#1091;%202022\&#1092;&#1077;&#1074;&#1088;&#1072;&#1083;&#1100;\&#1075;&#1072;&#1079;&#1077;&#1090;&#1072;%204\20%20&#1086;&#1076;\&#1088;&#1077;&#1075;&#1083;&#1072;&#1084;&#1077;&#1085;&#1090;%20&#1087;&#1088;&#1080;&#1089;&#1074;&#1086;&#1077;&#1085;&#1080;&#1077;%20&#1080;&#1089;&#1087;&#1088;&#1072;&#1074;&#1083;&#1077;&#1085;&#1085;&#1099;&#1081;.docx" TargetMode="External"/><Relationship Id="rId59" Type="http://schemas.openxmlformats.org/officeDocument/2006/relationships/hyperlink" Target="mailto:Admkhom@yandex.ru" TargetMode="External"/><Relationship Id="rId67" Type="http://schemas.openxmlformats.org/officeDocument/2006/relationships/hyperlink" Target="https://www.Gosuslugi.ru/" TargetMode="External"/><Relationship Id="rId20" Type="http://schemas.openxmlformats.org/officeDocument/2006/relationships/hyperlink" Target="consultantplus://offline/ref=4CA8CD06E9C3B07059CA8A28EA23ED951AB05D1BAC6BF9B4C51B848810036C588A38F88ECCDB2D14D400B2268E74CA98270F7A836C878A83j5C4E" TargetMode="External"/><Relationship Id="rId41" Type="http://schemas.openxmlformats.org/officeDocument/2006/relationships/hyperlink" Target="https://www.Gosuslugi.ru/" TargetMode="External"/><Relationship Id="rId54" Type="http://schemas.openxmlformats.org/officeDocument/2006/relationships/hyperlink" Target="http://khomutovskoe-mo.ru" TargetMode="External"/><Relationship Id="rId62" Type="http://schemas.openxmlformats.org/officeDocument/2006/relationships/hyperlink" Target="consultantplus://offline/ref=4CA8CD06E9C3B07059CA8A28EA23ED951AB05D1AAE6AF9B4C51B848810036C589838A082CCD83113D115E477C8j2C0E" TargetMode="External"/><Relationship Id="rId70" Type="http://schemas.openxmlformats.org/officeDocument/2006/relationships/hyperlink" Target="https://www.Gosuslugi.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390A6-67CA-444C-8684-A748D567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61</Pages>
  <Words>30164</Words>
  <Characters>171940</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60</cp:revision>
  <cp:lastPrinted>2019-12-26T07:15:00Z</cp:lastPrinted>
  <dcterms:created xsi:type="dcterms:W3CDTF">2021-11-11T05:30:00Z</dcterms:created>
  <dcterms:modified xsi:type="dcterms:W3CDTF">2022-02-28T09:03:00Z</dcterms:modified>
</cp:coreProperties>
</file>